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B17" w:rsidRDefault="002B2479" w:rsidP="00434B17">
      <w:pPr>
        <w:pStyle w:val="a7"/>
        <w:ind w:left="360"/>
      </w:pPr>
      <w:r>
        <w:rPr>
          <w:noProof/>
        </w:rPr>
        <w:drawing>
          <wp:inline distT="0" distB="0" distL="0" distR="0">
            <wp:extent cx="516890" cy="6521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B17" w:rsidRDefault="00434B17" w:rsidP="00434B17">
      <w:pPr>
        <w:pStyle w:val="a7"/>
        <w:ind w:left="360"/>
      </w:pPr>
      <w:r>
        <w:t>ГЛАВА МУНИЦИПАЛЬНОГО ОБРАЗОВАНИЯ</w:t>
      </w:r>
    </w:p>
    <w:p w:rsidR="00434B17" w:rsidRPr="006F33E7" w:rsidRDefault="00434B17" w:rsidP="006F33E7">
      <w:pPr>
        <w:pStyle w:val="a7"/>
        <w:ind w:left="360"/>
      </w:pPr>
      <w:r w:rsidRPr="006F33E7">
        <w:t>КАМЕНСКИЙ ГОРОДСКОЙ ОКРУГ</w:t>
      </w:r>
    </w:p>
    <w:p w:rsidR="00434B17" w:rsidRDefault="00434B17" w:rsidP="00434B17">
      <w:pPr>
        <w:pStyle w:val="6"/>
        <w:pBdr>
          <w:bottom w:val="double" w:sz="6" w:space="1" w:color="auto"/>
        </w:pBdr>
        <w:ind w:left="360"/>
        <w:rPr>
          <w:spacing w:val="100"/>
        </w:rPr>
      </w:pPr>
      <w:r>
        <w:rPr>
          <w:spacing w:val="100"/>
        </w:rPr>
        <w:t>ПОСТАНОВЛЕНИЕ</w:t>
      </w:r>
    </w:p>
    <w:p w:rsidR="00A94EB4" w:rsidRDefault="00A94EB4" w:rsidP="00A94EB4">
      <w:pPr>
        <w:ind w:left="360"/>
        <w:rPr>
          <w:sz w:val="28"/>
        </w:rPr>
      </w:pPr>
    </w:p>
    <w:p w:rsidR="00A94EB4" w:rsidRDefault="00A94EB4" w:rsidP="00A94EB4">
      <w:pPr>
        <w:pStyle w:val="7"/>
        <w:ind w:left="360"/>
      </w:pPr>
      <w:r>
        <w:t>от</w:t>
      </w:r>
      <w:r w:rsidR="004E26BE">
        <w:t xml:space="preserve"> </w:t>
      </w:r>
      <w:r w:rsidR="00B7590E">
        <w:t>07.11.2017 г. № 1511</w:t>
      </w:r>
    </w:p>
    <w:p w:rsidR="00A94EB4" w:rsidRPr="00A57AAF" w:rsidRDefault="00A94EB4" w:rsidP="00A94EB4">
      <w:pPr>
        <w:ind w:left="360"/>
        <w:rPr>
          <w:rFonts w:ascii="Times New Roman" w:hAnsi="Times New Roman" w:cs="Times New Roman"/>
          <w:sz w:val="28"/>
          <w:szCs w:val="28"/>
        </w:rPr>
      </w:pPr>
      <w:r w:rsidRPr="00A57AAF">
        <w:rPr>
          <w:rFonts w:ascii="Times New Roman" w:hAnsi="Times New Roman" w:cs="Times New Roman"/>
          <w:sz w:val="28"/>
          <w:szCs w:val="28"/>
        </w:rPr>
        <w:t>п.</w:t>
      </w:r>
      <w:r w:rsidR="00755F72">
        <w:rPr>
          <w:rFonts w:ascii="Times New Roman" w:hAnsi="Times New Roman" w:cs="Times New Roman"/>
          <w:sz w:val="28"/>
          <w:szCs w:val="28"/>
        </w:rPr>
        <w:t xml:space="preserve"> </w:t>
      </w:r>
      <w:r w:rsidRPr="00A57AAF">
        <w:rPr>
          <w:rFonts w:ascii="Times New Roman" w:hAnsi="Times New Roman" w:cs="Times New Roman"/>
          <w:sz w:val="28"/>
          <w:szCs w:val="28"/>
        </w:rPr>
        <w:t>Мартюш</w:t>
      </w:r>
    </w:p>
    <w:p w:rsidR="00434B17" w:rsidRPr="00F00F6B" w:rsidRDefault="00434B17" w:rsidP="00434B17">
      <w:pPr>
        <w:ind w:left="360"/>
        <w:rPr>
          <w:sz w:val="28"/>
          <w:szCs w:val="28"/>
        </w:rPr>
      </w:pPr>
    </w:p>
    <w:p w:rsidR="007978A6" w:rsidRPr="00F00F6B" w:rsidRDefault="007978A6" w:rsidP="00434B17">
      <w:pPr>
        <w:ind w:left="360"/>
        <w:rPr>
          <w:sz w:val="28"/>
          <w:szCs w:val="28"/>
        </w:rPr>
      </w:pPr>
    </w:p>
    <w:p w:rsidR="00C875B2" w:rsidRDefault="00C875B2" w:rsidP="007978A6">
      <w:pPr>
        <w:widowControl/>
        <w:jc w:val="center"/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pacing w:val="-1"/>
          <w:sz w:val="28"/>
          <w:szCs w:val="28"/>
        </w:rPr>
        <w:t>О порядке установления особого противопожарного режима</w:t>
      </w:r>
    </w:p>
    <w:p w:rsidR="00C875B2" w:rsidRDefault="007978A6" w:rsidP="007978A6">
      <w:pPr>
        <w:widowControl/>
        <w:jc w:val="center"/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</w:pPr>
      <w:r w:rsidRPr="007978A6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 xml:space="preserve">на территории </w:t>
      </w:r>
      <w:r w:rsidR="00C875B2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>муниципального образования «</w:t>
      </w:r>
      <w:r w:rsidRPr="007978A6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>Каменск</w:t>
      </w:r>
      <w:r w:rsidR="00C875B2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>ий</w:t>
      </w:r>
      <w:r w:rsidRPr="007978A6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 xml:space="preserve"> городско</w:t>
      </w:r>
      <w:r w:rsidR="00C875B2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>й</w:t>
      </w:r>
      <w:r w:rsidRPr="007978A6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 xml:space="preserve"> округ</w:t>
      </w:r>
      <w:r w:rsidR="00C875B2"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  <w:t>»</w:t>
      </w:r>
    </w:p>
    <w:p w:rsidR="00C875B2" w:rsidRDefault="00C875B2" w:rsidP="007978A6">
      <w:pPr>
        <w:widowControl/>
        <w:jc w:val="center"/>
        <w:rPr>
          <w:rFonts w:ascii="Times New Roman" w:hAnsi="Times New Roman" w:cs="Times New Roman"/>
          <w:b/>
          <w:i/>
          <w:iCs/>
          <w:color w:val="auto"/>
          <w:kern w:val="32"/>
          <w:sz w:val="28"/>
          <w:szCs w:val="28"/>
        </w:rPr>
      </w:pPr>
    </w:p>
    <w:p w:rsidR="0047412B" w:rsidRDefault="0047412B" w:rsidP="00434B17">
      <w:pPr>
        <w:ind w:firstLine="540"/>
        <w:jc w:val="center"/>
        <w:rPr>
          <w:b/>
          <w:i/>
          <w:sz w:val="28"/>
          <w:szCs w:val="22"/>
          <w:lang w:eastAsia="en-US"/>
        </w:rPr>
      </w:pPr>
    </w:p>
    <w:p w:rsidR="00C875B2" w:rsidRPr="00C875B2" w:rsidRDefault="00434B17" w:rsidP="009B3CFB">
      <w:pPr>
        <w:pStyle w:val="1"/>
        <w:keepNext w:val="0"/>
        <w:widowControl w:val="0"/>
        <w:shd w:val="clear" w:color="auto" w:fill="FFFFFF"/>
        <w:spacing w:before="0" w:after="0"/>
        <w:ind w:firstLine="539"/>
        <w:jc w:val="both"/>
        <w:rPr>
          <w:rFonts w:ascii="Times New Roman" w:hAnsi="Times New Roman" w:cs="Times New Roman"/>
          <w:b w:val="0"/>
          <w:bCs w:val="0"/>
          <w:iCs/>
          <w:sz w:val="28"/>
          <w:szCs w:val="28"/>
        </w:rPr>
      </w:pPr>
      <w:r w:rsidRPr="00A94EB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В 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целях реализации полномочий орган</w:t>
      </w:r>
      <w:r w:rsidR="0031079C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ов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местного самоуправления в области обеспечения пожарной безопасности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на территории муниципального образования «Каменский городской округ»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, предусмотренных Федеральным закон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ом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4E26BE" w:rsidRPr="00A94EB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от 06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октября </w:t>
      </w:r>
      <w:r w:rsidR="004E26BE" w:rsidRPr="00A94EB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2003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года</w:t>
      </w:r>
      <w:r w:rsidR="004E26BE" w:rsidRPr="00A94EB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Федеральным законом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от 21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декабря 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1994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года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№ 69</w:t>
      </w:r>
      <w:r w:rsidR="005632A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-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ФЗ «О пожарной безопасности», 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Федеральным законом 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от 22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июля 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2008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года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№ 123-ФЗ «</w:t>
      </w:r>
      <w:r w:rsidR="005632A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Т</w:t>
      </w:r>
      <w:r w:rsidR="004E26BE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ехнический регламент о требованиях пожарной безопасности», 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Законом Свердловской области от 15 июля 2005 года № 82-ОЗ </w:t>
      </w:r>
      <w:r w:rsidR="00C875B2" w:rsidRP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«</w:t>
      </w:r>
      <w:r w:rsidR="00C875B2" w:rsidRPr="00C875B2">
        <w:rPr>
          <w:rFonts w:ascii="Times New Roman" w:hAnsi="Times New Roman" w:cs="Times New Roman"/>
          <w:b w:val="0"/>
          <w:sz w:val="28"/>
          <w:szCs w:val="28"/>
        </w:rPr>
        <w:t>Об обеспечении пожарной безопасности на территории Свердловской области</w:t>
      </w:r>
      <w:r w:rsidR="00C875B2" w:rsidRP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»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,</w:t>
      </w:r>
      <w:r w:rsidR="00C875B2" w:rsidRP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 </w:t>
      </w:r>
      <w:r w:rsidR="00C875B2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руководствуясь Уставом </w:t>
      </w:r>
      <w:r w:rsidR="00C875B2" w:rsidRPr="004F4F46">
        <w:rPr>
          <w:rFonts w:ascii="Times New Roman" w:hAnsi="Times New Roman"/>
          <w:b w:val="0"/>
          <w:sz w:val="28"/>
          <w:szCs w:val="28"/>
        </w:rPr>
        <w:t>муниципального образования «Каменский городской округ»</w:t>
      </w:r>
    </w:p>
    <w:p w:rsidR="00434B17" w:rsidRPr="00C875B2" w:rsidRDefault="00434B17" w:rsidP="004F4F46">
      <w:pPr>
        <w:widowControl/>
        <w:autoSpaceDE w:val="0"/>
        <w:autoSpaceDN w:val="0"/>
        <w:adjustRightInd w:val="0"/>
        <w:ind w:firstLine="539"/>
        <w:rPr>
          <w:rFonts w:ascii="Times New Roman" w:hAnsi="Times New Roman" w:cs="Times New Roman"/>
          <w:b/>
          <w:iCs/>
          <w:color w:val="auto"/>
          <w:kern w:val="32"/>
          <w:sz w:val="32"/>
          <w:szCs w:val="32"/>
        </w:rPr>
      </w:pPr>
      <w:r w:rsidRPr="00C875B2">
        <w:rPr>
          <w:rFonts w:ascii="Times New Roman" w:hAnsi="Times New Roman" w:cs="Times New Roman"/>
          <w:b/>
          <w:iCs/>
          <w:color w:val="auto"/>
          <w:kern w:val="32"/>
          <w:sz w:val="32"/>
          <w:szCs w:val="32"/>
        </w:rPr>
        <w:t>ПОСТАНОВЛЯЮ:</w:t>
      </w:r>
      <w:r w:rsidR="004F4F46" w:rsidRPr="00C875B2">
        <w:rPr>
          <w:rFonts w:ascii="Times New Roman" w:hAnsi="Times New Roman" w:cs="Times New Roman"/>
          <w:b/>
          <w:iCs/>
          <w:color w:val="auto"/>
          <w:kern w:val="32"/>
          <w:sz w:val="32"/>
          <w:szCs w:val="32"/>
        </w:rPr>
        <w:t xml:space="preserve"> </w:t>
      </w:r>
    </w:p>
    <w:p w:rsidR="00C875B2" w:rsidRPr="00F7294A" w:rsidRDefault="00C875B2" w:rsidP="00F7294A">
      <w:pPr>
        <w:pStyle w:val="af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7294A">
        <w:rPr>
          <w:rFonts w:ascii="Times New Roman" w:hAnsi="Times New Roman" w:cs="Times New Roman"/>
          <w:sz w:val="28"/>
          <w:szCs w:val="28"/>
        </w:rPr>
        <w:t>1. Утвердить</w:t>
      </w:r>
      <w:r w:rsidR="00F7294A">
        <w:rPr>
          <w:rFonts w:ascii="Times New Roman" w:hAnsi="Times New Roman" w:cs="Times New Roman"/>
          <w:sz w:val="28"/>
          <w:szCs w:val="28"/>
        </w:rPr>
        <w:t xml:space="preserve"> п</w:t>
      </w:r>
      <w:r w:rsidRPr="00F7294A">
        <w:rPr>
          <w:rFonts w:ascii="Times New Roman" w:hAnsi="Times New Roman" w:cs="Times New Roman"/>
          <w:bCs/>
          <w:sz w:val="28"/>
          <w:szCs w:val="28"/>
        </w:rPr>
        <w:t xml:space="preserve">орядок установления особого противопожарного режима на территории </w:t>
      </w:r>
      <w:r w:rsidR="00F7294A">
        <w:rPr>
          <w:rFonts w:ascii="Times New Roman" w:hAnsi="Times New Roman" w:cs="Times New Roman"/>
          <w:bCs/>
          <w:sz w:val="28"/>
          <w:szCs w:val="28"/>
        </w:rPr>
        <w:t>муниципального образования «Каменский городской округ»</w:t>
      </w:r>
      <w:r w:rsidRPr="00F7294A">
        <w:rPr>
          <w:rFonts w:ascii="Times New Roman" w:hAnsi="Times New Roman" w:cs="Times New Roman"/>
          <w:bCs/>
          <w:sz w:val="28"/>
          <w:szCs w:val="28"/>
        </w:rPr>
        <w:t xml:space="preserve"> (прилагается)</w:t>
      </w:r>
      <w:r w:rsidR="00F7294A">
        <w:rPr>
          <w:rFonts w:ascii="Times New Roman" w:hAnsi="Times New Roman" w:cs="Times New Roman"/>
          <w:bCs/>
          <w:sz w:val="28"/>
          <w:szCs w:val="28"/>
        </w:rPr>
        <w:t>.</w:t>
      </w:r>
    </w:p>
    <w:p w:rsidR="00C875B2" w:rsidRPr="00F7294A" w:rsidRDefault="00F7294A" w:rsidP="00F7294A">
      <w:pPr>
        <w:pStyle w:val="af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</w:t>
      </w:r>
      <w:r w:rsidR="00C875B2" w:rsidRPr="00F7294A">
        <w:rPr>
          <w:rFonts w:ascii="Times New Roman" w:hAnsi="Times New Roman" w:cs="Times New Roman"/>
          <w:sz w:val="28"/>
          <w:szCs w:val="28"/>
        </w:rPr>
        <w:t>еречень оснований для установления особого противопожарного режима</w:t>
      </w:r>
      <w:r w:rsidR="006263C0" w:rsidRPr="006263C0">
        <w:rPr>
          <w:rFonts w:ascii="Times New Roman" w:hAnsi="Times New Roman" w:cs="Times New Roman"/>
          <w:sz w:val="28"/>
          <w:szCs w:val="28"/>
        </w:rPr>
        <w:t xml:space="preserve"> </w:t>
      </w:r>
      <w:r w:rsidR="006263C0">
        <w:rPr>
          <w:rFonts w:ascii="Times New Roman" w:hAnsi="Times New Roman" w:cs="Times New Roman"/>
          <w:sz w:val="28"/>
          <w:szCs w:val="28"/>
        </w:rPr>
        <w:t>на территории</w:t>
      </w:r>
      <w:r w:rsidR="006263C0" w:rsidRPr="000808D0">
        <w:rPr>
          <w:rFonts w:ascii="Times New Roman" w:hAnsi="Times New Roman" w:cs="Times New Roman"/>
          <w:sz w:val="28"/>
          <w:szCs w:val="28"/>
        </w:rPr>
        <w:t xml:space="preserve"> </w:t>
      </w:r>
      <w:r w:rsidR="006263C0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="00C875B2" w:rsidRPr="00F7294A">
        <w:rPr>
          <w:rFonts w:ascii="Times New Roman" w:hAnsi="Times New Roman" w:cs="Times New Roman"/>
          <w:sz w:val="28"/>
          <w:szCs w:val="28"/>
        </w:rPr>
        <w:t xml:space="preserve"> </w:t>
      </w:r>
      <w:r w:rsidR="00C875B2" w:rsidRPr="00F7294A">
        <w:rPr>
          <w:rFonts w:ascii="Times New Roman" w:hAnsi="Times New Roman" w:cs="Times New Roman"/>
          <w:bCs/>
          <w:sz w:val="28"/>
          <w:szCs w:val="28"/>
        </w:rPr>
        <w:t>(прилагается)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C875B2" w:rsidRPr="00F729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5B2" w:rsidRPr="00F7294A" w:rsidRDefault="00F7294A" w:rsidP="00F7294A">
      <w:pPr>
        <w:pStyle w:val="af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</w:t>
      </w:r>
      <w:r w:rsidR="00C875B2" w:rsidRPr="00F7294A">
        <w:rPr>
          <w:rFonts w:ascii="Times New Roman" w:hAnsi="Times New Roman" w:cs="Times New Roman"/>
          <w:sz w:val="28"/>
          <w:szCs w:val="28"/>
        </w:rPr>
        <w:t>еречень дополнительных требований пожарной безопасности, действующих в период особого противопожарного режима</w:t>
      </w:r>
      <w:r w:rsidR="006263C0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6263C0" w:rsidRPr="000808D0">
        <w:rPr>
          <w:rFonts w:ascii="Times New Roman" w:hAnsi="Times New Roman" w:cs="Times New Roman"/>
          <w:sz w:val="28"/>
          <w:szCs w:val="28"/>
        </w:rPr>
        <w:t xml:space="preserve"> </w:t>
      </w:r>
      <w:r w:rsidR="006263C0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="00C875B2" w:rsidRPr="00F7294A">
        <w:rPr>
          <w:rFonts w:ascii="Times New Roman" w:hAnsi="Times New Roman" w:cs="Times New Roman"/>
          <w:sz w:val="28"/>
          <w:szCs w:val="28"/>
        </w:rPr>
        <w:t xml:space="preserve"> </w:t>
      </w:r>
      <w:r w:rsidR="00C875B2" w:rsidRPr="00F7294A">
        <w:rPr>
          <w:rFonts w:ascii="Times New Roman" w:hAnsi="Times New Roman" w:cs="Times New Roman"/>
          <w:bCs/>
          <w:sz w:val="28"/>
          <w:szCs w:val="28"/>
        </w:rPr>
        <w:t>(прилагается)</w:t>
      </w:r>
      <w:r w:rsidR="00C875B2" w:rsidRPr="00F7294A">
        <w:rPr>
          <w:rFonts w:ascii="Times New Roman" w:hAnsi="Times New Roman" w:cs="Times New Roman"/>
          <w:sz w:val="28"/>
          <w:szCs w:val="28"/>
        </w:rPr>
        <w:t>.</w:t>
      </w:r>
    </w:p>
    <w:p w:rsidR="0047412B" w:rsidRPr="0047412B" w:rsidRDefault="00F7294A" w:rsidP="00F7294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7412B">
        <w:rPr>
          <w:rFonts w:ascii="Times New Roman" w:hAnsi="Times New Roman" w:cs="Times New Roman"/>
          <w:sz w:val="28"/>
          <w:szCs w:val="28"/>
        </w:rPr>
        <w:t xml:space="preserve">. </w:t>
      </w:r>
      <w:r w:rsidR="0047412B" w:rsidRPr="0047412B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47412B" w:rsidRPr="0047412B" w:rsidRDefault="00F7294A" w:rsidP="00F7294A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7412B" w:rsidRPr="0047412B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С.Ю. Егорова.</w:t>
      </w:r>
    </w:p>
    <w:p w:rsidR="0047412B" w:rsidRPr="00F7294A" w:rsidRDefault="0047412B" w:rsidP="0047412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7412B" w:rsidRPr="00F7294A" w:rsidRDefault="0047412B" w:rsidP="0047412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7412B" w:rsidRPr="00F7294A" w:rsidRDefault="0047412B" w:rsidP="0047412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7412B" w:rsidRPr="00F7294A" w:rsidRDefault="0047412B" w:rsidP="0047412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7412B" w:rsidRPr="00F7294A" w:rsidRDefault="0047412B" w:rsidP="0047412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7294A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Pr="00F7294A">
        <w:rPr>
          <w:rFonts w:ascii="Times New Roman" w:hAnsi="Times New Roman" w:cs="Times New Roman"/>
          <w:sz w:val="28"/>
          <w:szCs w:val="28"/>
        </w:rPr>
        <w:tab/>
      </w:r>
      <w:r w:rsidRPr="00F7294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</w:t>
      </w:r>
      <w:r w:rsidR="00332708">
        <w:rPr>
          <w:rFonts w:ascii="Times New Roman" w:hAnsi="Times New Roman" w:cs="Times New Roman"/>
          <w:sz w:val="28"/>
          <w:szCs w:val="28"/>
        </w:rPr>
        <w:t xml:space="preserve">    </w:t>
      </w:r>
      <w:r w:rsidRPr="00F7294A">
        <w:rPr>
          <w:rFonts w:ascii="Times New Roman" w:hAnsi="Times New Roman" w:cs="Times New Roman"/>
          <w:sz w:val="28"/>
          <w:szCs w:val="28"/>
        </w:rPr>
        <w:t>С.А. Белоусов</w:t>
      </w:r>
    </w:p>
    <w:p w:rsidR="00F00F6B" w:rsidRDefault="00F00F6B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</w:p>
    <w:p w:rsidR="00980E94" w:rsidRDefault="00980E94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</w:p>
    <w:p w:rsidR="000808D0" w:rsidRPr="00F00F6B" w:rsidRDefault="000808D0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  <w:r w:rsidRPr="00F00F6B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F00F6B" w:rsidRDefault="000808D0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  <w:r w:rsidRPr="00F00F6B">
        <w:rPr>
          <w:rFonts w:ascii="Times New Roman" w:hAnsi="Times New Roman"/>
          <w:sz w:val="28"/>
          <w:szCs w:val="28"/>
        </w:rPr>
        <w:t xml:space="preserve">постановлением Главы муниципального образования «Каменский городской округ» </w:t>
      </w:r>
      <w:r w:rsidR="00F00F6B">
        <w:rPr>
          <w:rFonts w:ascii="Times New Roman" w:hAnsi="Times New Roman"/>
          <w:sz w:val="28"/>
          <w:szCs w:val="28"/>
        </w:rPr>
        <w:t xml:space="preserve"> </w:t>
      </w:r>
    </w:p>
    <w:p w:rsidR="000808D0" w:rsidRPr="00F00F6B" w:rsidRDefault="000808D0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  <w:r w:rsidRPr="00F00F6B">
        <w:rPr>
          <w:rFonts w:ascii="Times New Roman" w:hAnsi="Times New Roman"/>
          <w:sz w:val="28"/>
          <w:szCs w:val="28"/>
        </w:rPr>
        <w:t>от</w:t>
      </w:r>
      <w:r w:rsidR="00B7590E">
        <w:rPr>
          <w:rFonts w:ascii="Times New Roman" w:hAnsi="Times New Roman"/>
          <w:sz w:val="28"/>
          <w:szCs w:val="28"/>
        </w:rPr>
        <w:t xml:space="preserve"> 07.11.</w:t>
      </w:r>
      <w:r w:rsidR="00F00F6B">
        <w:rPr>
          <w:rFonts w:ascii="Times New Roman" w:hAnsi="Times New Roman"/>
          <w:sz w:val="28"/>
          <w:szCs w:val="28"/>
        </w:rPr>
        <w:t>2017</w:t>
      </w:r>
      <w:r w:rsidRPr="00F00F6B">
        <w:rPr>
          <w:rFonts w:ascii="Times New Roman" w:hAnsi="Times New Roman"/>
          <w:sz w:val="28"/>
          <w:szCs w:val="28"/>
        </w:rPr>
        <w:t xml:space="preserve">г. № </w:t>
      </w:r>
      <w:r w:rsidR="00B7590E">
        <w:rPr>
          <w:rFonts w:ascii="Times New Roman" w:hAnsi="Times New Roman"/>
          <w:sz w:val="28"/>
          <w:szCs w:val="28"/>
        </w:rPr>
        <w:t>1511</w:t>
      </w:r>
    </w:p>
    <w:p w:rsidR="000808D0" w:rsidRPr="00F00F6B" w:rsidRDefault="000808D0" w:rsidP="00F00F6B">
      <w:pPr>
        <w:widowControl/>
        <w:ind w:left="5954"/>
        <w:jc w:val="both"/>
        <w:rPr>
          <w:rFonts w:ascii="Times New Roman" w:hAnsi="Times New Roman"/>
          <w:sz w:val="28"/>
          <w:szCs w:val="28"/>
        </w:rPr>
      </w:pPr>
      <w:r w:rsidRPr="00F00F6B">
        <w:rPr>
          <w:rFonts w:ascii="Times New Roman" w:hAnsi="Times New Roman"/>
          <w:sz w:val="28"/>
          <w:szCs w:val="28"/>
        </w:rPr>
        <w:t>«</w:t>
      </w:r>
      <w:r w:rsidRPr="00F00F6B">
        <w:rPr>
          <w:rFonts w:ascii="Times New Roman" w:hAnsi="Times New Roman" w:cs="Times New Roman"/>
          <w:bCs/>
          <w:iCs/>
          <w:color w:val="auto"/>
          <w:spacing w:val="-1"/>
          <w:sz w:val="28"/>
          <w:szCs w:val="28"/>
        </w:rPr>
        <w:t xml:space="preserve">О порядке установления особого противопожарного режима </w:t>
      </w:r>
      <w:r w:rsidRPr="00F00F6B"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t>на территории муниципального образования «Каменский городской округ</w:t>
      </w:r>
      <w:r w:rsidRPr="00F00F6B">
        <w:rPr>
          <w:rFonts w:ascii="Times New Roman" w:hAnsi="Times New Roman"/>
          <w:sz w:val="28"/>
          <w:szCs w:val="28"/>
        </w:rPr>
        <w:t>»</w:t>
      </w:r>
    </w:p>
    <w:p w:rsidR="00063456" w:rsidRPr="000808D0" w:rsidRDefault="00063456" w:rsidP="00F00F6B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063456" w:rsidRPr="000808D0" w:rsidRDefault="00063456" w:rsidP="000808D0">
      <w:pPr>
        <w:pStyle w:val="af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</w:p>
    <w:p w:rsidR="000808D0" w:rsidRPr="000808D0" w:rsidRDefault="000808D0" w:rsidP="000808D0">
      <w:pPr>
        <w:pStyle w:val="af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08D0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0808D0" w:rsidRPr="000808D0" w:rsidRDefault="000808D0" w:rsidP="000808D0">
      <w:pPr>
        <w:pStyle w:val="af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08D0">
        <w:rPr>
          <w:rFonts w:ascii="Times New Roman" w:hAnsi="Times New Roman" w:cs="Times New Roman"/>
          <w:b/>
          <w:bCs/>
          <w:sz w:val="28"/>
          <w:szCs w:val="28"/>
        </w:rPr>
        <w:t>установления особого противопожарного режима</w:t>
      </w:r>
    </w:p>
    <w:p w:rsidR="000808D0" w:rsidRDefault="000808D0" w:rsidP="000808D0">
      <w:pPr>
        <w:pStyle w:val="af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08D0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</w:p>
    <w:p w:rsidR="000808D0" w:rsidRPr="000808D0" w:rsidRDefault="000808D0" w:rsidP="000808D0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«Каменский городской округ»</w:t>
      </w:r>
    </w:p>
    <w:p w:rsidR="00B676E4" w:rsidRDefault="00B676E4" w:rsidP="000808D0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:rsidR="00C137A4" w:rsidRPr="000808D0" w:rsidRDefault="00C137A4" w:rsidP="000808D0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:rsidR="000808D0" w:rsidRPr="000808D0" w:rsidRDefault="000808D0" w:rsidP="000808D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08D0">
        <w:rPr>
          <w:rFonts w:ascii="Times New Roman" w:hAnsi="Times New Roman" w:cs="Times New Roman"/>
          <w:sz w:val="28"/>
          <w:szCs w:val="28"/>
        </w:rPr>
        <w:t xml:space="preserve">1. Настоящий Порядок установления особого противопожарного режима на </w:t>
      </w:r>
      <w:bookmarkStart w:id="0" w:name="_GoBack"/>
      <w:r w:rsidRPr="000808D0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2076A2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="0031079C">
        <w:rPr>
          <w:rFonts w:ascii="Times New Roman" w:hAnsi="Times New Roman" w:cs="Times New Roman"/>
          <w:sz w:val="28"/>
          <w:szCs w:val="28"/>
        </w:rPr>
        <w:t xml:space="preserve"> разработан</w:t>
      </w:r>
      <w:r w:rsidRPr="000808D0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21 декабря 1994 года № 69-ФЗ «О пожарной безопасности», Законом Свердловской области от 15 июля 2005 года № 82-ОЗ «Об обеспечении пожарной безопасности на территории </w:t>
      </w:r>
      <w:bookmarkEnd w:id="0"/>
      <w:r w:rsidRPr="000808D0">
        <w:rPr>
          <w:rFonts w:ascii="Times New Roman" w:hAnsi="Times New Roman" w:cs="Times New Roman"/>
          <w:sz w:val="28"/>
          <w:szCs w:val="28"/>
        </w:rPr>
        <w:t xml:space="preserve">Свердловской области». </w:t>
      </w:r>
    </w:p>
    <w:p w:rsidR="000808D0" w:rsidRPr="000808D0" w:rsidRDefault="000808D0" w:rsidP="002076A2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08D0">
        <w:rPr>
          <w:rFonts w:ascii="Times New Roman" w:hAnsi="Times New Roman" w:cs="Times New Roman"/>
          <w:sz w:val="28"/>
          <w:szCs w:val="28"/>
        </w:rPr>
        <w:t>2. Противопожарный режим - правила поведения людей, порядок организации содержания территори</w:t>
      </w:r>
      <w:r w:rsidR="002076A2">
        <w:rPr>
          <w:rFonts w:ascii="Times New Roman" w:hAnsi="Times New Roman" w:cs="Times New Roman"/>
          <w:sz w:val="28"/>
          <w:szCs w:val="28"/>
        </w:rPr>
        <w:t>й муниципального образования «Каменский городской округ»</w:t>
      </w:r>
      <w:r w:rsidRPr="000808D0">
        <w:rPr>
          <w:rFonts w:ascii="Times New Roman" w:hAnsi="Times New Roman" w:cs="Times New Roman"/>
          <w:sz w:val="28"/>
          <w:szCs w:val="28"/>
        </w:rPr>
        <w:t>, обеспечивающи</w:t>
      </w:r>
      <w:r w:rsidR="002076A2">
        <w:rPr>
          <w:rFonts w:ascii="Times New Roman" w:hAnsi="Times New Roman" w:cs="Times New Roman"/>
          <w:sz w:val="28"/>
          <w:szCs w:val="28"/>
        </w:rPr>
        <w:t>й</w:t>
      </w:r>
      <w:r w:rsidRPr="000808D0">
        <w:rPr>
          <w:rFonts w:ascii="Times New Roman" w:hAnsi="Times New Roman" w:cs="Times New Roman"/>
          <w:sz w:val="28"/>
          <w:szCs w:val="28"/>
        </w:rPr>
        <w:t xml:space="preserve"> предупреждение нарушений требований безопасности и тушение пожаров. </w:t>
      </w:r>
    </w:p>
    <w:p w:rsidR="000808D0" w:rsidRDefault="000808D0" w:rsidP="002076A2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08D0">
        <w:rPr>
          <w:rFonts w:ascii="Times New Roman" w:hAnsi="Times New Roman" w:cs="Times New Roman"/>
          <w:sz w:val="28"/>
          <w:szCs w:val="28"/>
        </w:rPr>
        <w:t>3. В случае повышения пожарной опасности</w:t>
      </w:r>
      <w:r w:rsidR="002076A2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Pr="000808D0">
        <w:rPr>
          <w:rFonts w:ascii="Times New Roman" w:hAnsi="Times New Roman" w:cs="Times New Roman"/>
          <w:sz w:val="28"/>
          <w:szCs w:val="28"/>
        </w:rPr>
        <w:t xml:space="preserve"> </w:t>
      </w:r>
      <w:r w:rsidR="002076A2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округ», а также условий  перечисленных в «</w:t>
      </w:r>
      <w:r w:rsidR="00C137A4">
        <w:rPr>
          <w:rFonts w:ascii="Times New Roman" w:hAnsi="Times New Roman" w:cs="Times New Roman"/>
          <w:sz w:val="28"/>
          <w:szCs w:val="28"/>
        </w:rPr>
        <w:t>п</w:t>
      </w:r>
      <w:r w:rsidR="002076A2">
        <w:rPr>
          <w:rFonts w:ascii="Times New Roman" w:hAnsi="Times New Roman" w:cs="Times New Roman"/>
          <w:sz w:val="28"/>
          <w:szCs w:val="28"/>
        </w:rPr>
        <w:t xml:space="preserve">еречне </w:t>
      </w:r>
      <w:r w:rsidR="002076A2" w:rsidRPr="00F7294A">
        <w:rPr>
          <w:rFonts w:ascii="Times New Roman" w:hAnsi="Times New Roman" w:cs="Times New Roman"/>
          <w:sz w:val="28"/>
          <w:szCs w:val="28"/>
        </w:rPr>
        <w:t>оснований для установления особого противопожарного режима</w:t>
      </w:r>
      <w:r w:rsidR="006263C0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6263C0" w:rsidRPr="000808D0">
        <w:rPr>
          <w:rFonts w:ascii="Times New Roman" w:hAnsi="Times New Roman" w:cs="Times New Roman"/>
          <w:sz w:val="28"/>
          <w:szCs w:val="28"/>
        </w:rPr>
        <w:t xml:space="preserve"> </w:t>
      </w:r>
      <w:r w:rsidR="006263C0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="0031079C">
        <w:rPr>
          <w:rFonts w:ascii="Times New Roman" w:hAnsi="Times New Roman" w:cs="Times New Roman"/>
          <w:sz w:val="28"/>
          <w:szCs w:val="28"/>
        </w:rPr>
        <w:t>, утвержденн</w:t>
      </w:r>
      <w:r w:rsidR="00C137A4">
        <w:rPr>
          <w:rFonts w:ascii="Times New Roman" w:hAnsi="Times New Roman" w:cs="Times New Roman"/>
          <w:sz w:val="28"/>
          <w:szCs w:val="28"/>
        </w:rPr>
        <w:t>ом</w:t>
      </w:r>
      <w:r w:rsidR="0031079C">
        <w:rPr>
          <w:rFonts w:ascii="Times New Roman" w:hAnsi="Times New Roman" w:cs="Times New Roman"/>
          <w:sz w:val="28"/>
          <w:szCs w:val="28"/>
        </w:rPr>
        <w:t xml:space="preserve"> </w:t>
      </w:r>
      <w:r w:rsidR="00937B25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31079C">
        <w:rPr>
          <w:rFonts w:ascii="Times New Roman" w:hAnsi="Times New Roman" w:cs="Times New Roman"/>
          <w:sz w:val="28"/>
          <w:szCs w:val="28"/>
        </w:rPr>
        <w:t>постановлением</w:t>
      </w:r>
      <w:r w:rsidR="006263C0">
        <w:rPr>
          <w:rFonts w:ascii="Times New Roman" w:hAnsi="Times New Roman" w:cs="Times New Roman"/>
          <w:sz w:val="28"/>
          <w:szCs w:val="28"/>
        </w:rPr>
        <w:t xml:space="preserve">, Глава </w:t>
      </w:r>
      <w:r w:rsidR="00C137A4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="002076A2">
        <w:rPr>
          <w:rFonts w:ascii="Times New Roman" w:hAnsi="Times New Roman" w:cs="Times New Roman"/>
          <w:sz w:val="28"/>
          <w:szCs w:val="28"/>
        </w:rPr>
        <w:t xml:space="preserve"> </w:t>
      </w:r>
      <w:r w:rsidRPr="000808D0">
        <w:rPr>
          <w:rFonts w:ascii="Times New Roman" w:hAnsi="Times New Roman" w:cs="Times New Roman"/>
          <w:sz w:val="28"/>
          <w:szCs w:val="28"/>
        </w:rPr>
        <w:t>своим решением устанавливает на территории муниципального образования</w:t>
      </w:r>
      <w:r w:rsidR="006263C0">
        <w:rPr>
          <w:rFonts w:ascii="Times New Roman" w:hAnsi="Times New Roman" w:cs="Times New Roman"/>
          <w:sz w:val="28"/>
          <w:szCs w:val="28"/>
        </w:rPr>
        <w:t xml:space="preserve"> «Каменский городской округ»</w:t>
      </w:r>
      <w:r w:rsidRPr="000808D0">
        <w:rPr>
          <w:rFonts w:ascii="Times New Roman" w:hAnsi="Times New Roman" w:cs="Times New Roman"/>
          <w:sz w:val="28"/>
          <w:szCs w:val="28"/>
        </w:rPr>
        <w:t xml:space="preserve"> особый противопожарный режим. Решение об установлении особого противопожарного режима является обязательным для исполнения предприятиями, организациями, учреждениями и гражданами </w:t>
      </w:r>
      <w:r w:rsidR="006263C0">
        <w:rPr>
          <w:rFonts w:ascii="Times New Roman" w:hAnsi="Times New Roman" w:cs="Times New Roman"/>
          <w:sz w:val="28"/>
          <w:szCs w:val="28"/>
        </w:rPr>
        <w:t>на территории</w:t>
      </w:r>
      <w:r w:rsidR="006263C0" w:rsidRPr="000808D0">
        <w:rPr>
          <w:rFonts w:ascii="Times New Roman" w:hAnsi="Times New Roman" w:cs="Times New Roman"/>
          <w:sz w:val="28"/>
          <w:szCs w:val="28"/>
        </w:rPr>
        <w:t xml:space="preserve"> </w:t>
      </w:r>
      <w:r w:rsidR="006263C0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Pr="000808D0">
        <w:rPr>
          <w:rFonts w:ascii="Times New Roman" w:hAnsi="Times New Roman" w:cs="Times New Roman"/>
          <w:sz w:val="28"/>
          <w:szCs w:val="28"/>
        </w:rPr>
        <w:t>.</w:t>
      </w:r>
    </w:p>
    <w:p w:rsidR="000808D0" w:rsidRPr="000808D0" w:rsidRDefault="000808D0" w:rsidP="006263C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08D0">
        <w:rPr>
          <w:rFonts w:ascii="Times New Roman" w:hAnsi="Times New Roman" w:cs="Times New Roman"/>
          <w:sz w:val="28"/>
          <w:szCs w:val="28"/>
        </w:rPr>
        <w:t xml:space="preserve">4. На период действия особого противопожарного режима на территории </w:t>
      </w:r>
      <w:r w:rsidR="006263C0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Pr="000808D0">
        <w:rPr>
          <w:rFonts w:ascii="Times New Roman" w:hAnsi="Times New Roman" w:cs="Times New Roman"/>
          <w:sz w:val="28"/>
          <w:szCs w:val="28"/>
        </w:rPr>
        <w:t xml:space="preserve"> устанавливаются дополнительные требования пожарной безопасности, предусмотренные техническими регламентами и стандартами, нормами пожарной безопасности, правилами пожарной безопасности, инструкциями и иными документами, содержащими соответственно обязательные и рекомендательные требования пожарной безопасности.</w:t>
      </w:r>
    </w:p>
    <w:p w:rsidR="00F00F6B" w:rsidRDefault="000808D0" w:rsidP="006263C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08D0">
        <w:rPr>
          <w:rFonts w:ascii="Times New Roman" w:hAnsi="Times New Roman" w:cs="Times New Roman"/>
          <w:sz w:val="28"/>
          <w:szCs w:val="28"/>
        </w:rPr>
        <w:t xml:space="preserve">5. В рамках обеспечения особого противопожарного режима на территории </w:t>
      </w:r>
      <w:r w:rsidR="006263C0">
        <w:rPr>
          <w:rFonts w:ascii="Times New Roman" w:hAnsi="Times New Roman" w:cs="Times New Roman"/>
          <w:sz w:val="28"/>
          <w:szCs w:val="28"/>
        </w:rPr>
        <w:t>муниципального</w:t>
      </w:r>
      <w:r w:rsidR="00F00F6B">
        <w:rPr>
          <w:rFonts w:ascii="Times New Roman" w:hAnsi="Times New Roman" w:cs="Times New Roman"/>
          <w:sz w:val="28"/>
          <w:szCs w:val="28"/>
        </w:rPr>
        <w:t xml:space="preserve">  </w:t>
      </w:r>
      <w:r w:rsidR="006263C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F00F6B">
        <w:rPr>
          <w:rFonts w:ascii="Times New Roman" w:hAnsi="Times New Roman" w:cs="Times New Roman"/>
          <w:sz w:val="28"/>
          <w:szCs w:val="28"/>
        </w:rPr>
        <w:t xml:space="preserve">  </w:t>
      </w:r>
      <w:r w:rsidR="006263C0">
        <w:rPr>
          <w:rFonts w:ascii="Times New Roman" w:hAnsi="Times New Roman" w:cs="Times New Roman"/>
          <w:sz w:val="28"/>
          <w:szCs w:val="28"/>
        </w:rPr>
        <w:t xml:space="preserve">«Каменский </w:t>
      </w:r>
      <w:r w:rsidR="00F00F6B">
        <w:rPr>
          <w:rFonts w:ascii="Times New Roman" w:hAnsi="Times New Roman" w:cs="Times New Roman"/>
          <w:sz w:val="28"/>
          <w:szCs w:val="28"/>
        </w:rPr>
        <w:t xml:space="preserve">  </w:t>
      </w:r>
      <w:r w:rsidR="006263C0">
        <w:rPr>
          <w:rFonts w:ascii="Times New Roman" w:hAnsi="Times New Roman" w:cs="Times New Roman"/>
          <w:sz w:val="28"/>
          <w:szCs w:val="28"/>
        </w:rPr>
        <w:t xml:space="preserve">городской </w:t>
      </w:r>
      <w:r w:rsidR="00F00F6B">
        <w:rPr>
          <w:rFonts w:ascii="Times New Roman" w:hAnsi="Times New Roman" w:cs="Times New Roman"/>
          <w:sz w:val="28"/>
          <w:szCs w:val="28"/>
        </w:rPr>
        <w:t xml:space="preserve">  </w:t>
      </w:r>
      <w:r w:rsidR="006263C0">
        <w:rPr>
          <w:rFonts w:ascii="Times New Roman" w:hAnsi="Times New Roman" w:cs="Times New Roman"/>
          <w:sz w:val="28"/>
          <w:szCs w:val="28"/>
        </w:rPr>
        <w:t>округ»</w:t>
      </w:r>
      <w:r w:rsidRPr="000808D0">
        <w:rPr>
          <w:rFonts w:ascii="Times New Roman" w:hAnsi="Times New Roman" w:cs="Times New Roman"/>
          <w:sz w:val="28"/>
          <w:szCs w:val="28"/>
        </w:rPr>
        <w:t xml:space="preserve"> </w:t>
      </w:r>
      <w:r w:rsidR="00F00F6B">
        <w:rPr>
          <w:rFonts w:ascii="Times New Roman" w:hAnsi="Times New Roman" w:cs="Times New Roman"/>
          <w:sz w:val="28"/>
          <w:szCs w:val="28"/>
        </w:rPr>
        <w:t xml:space="preserve">  </w:t>
      </w:r>
      <w:r w:rsidRPr="000808D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80E94" w:rsidRDefault="00980E94" w:rsidP="00F00F6B">
      <w:pPr>
        <w:pStyle w:val="af0"/>
        <w:jc w:val="center"/>
        <w:rPr>
          <w:rFonts w:ascii="Times New Roman" w:hAnsi="Times New Roman" w:cs="Times New Roman"/>
        </w:rPr>
      </w:pPr>
    </w:p>
    <w:p w:rsidR="00980E94" w:rsidRDefault="00980E94" w:rsidP="00F00F6B">
      <w:pPr>
        <w:pStyle w:val="af0"/>
        <w:jc w:val="center"/>
        <w:rPr>
          <w:rFonts w:ascii="Times New Roman" w:hAnsi="Times New Roman" w:cs="Times New Roman"/>
        </w:rPr>
      </w:pPr>
    </w:p>
    <w:p w:rsidR="00F00F6B" w:rsidRDefault="00F00F6B" w:rsidP="00F00F6B">
      <w:pPr>
        <w:pStyle w:val="af0"/>
        <w:jc w:val="center"/>
        <w:rPr>
          <w:rFonts w:ascii="Times New Roman" w:hAnsi="Times New Roman" w:cs="Times New Roman"/>
        </w:rPr>
      </w:pPr>
      <w:r w:rsidRPr="00E0592C">
        <w:rPr>
          <w:rFonts w:ascii="Times New Roman" w:hAnsi="Times New Roman" w:cs="Times New Roman"/>
        </w:rPr>
        <w:lastRenderedPageBreak/>
        <w:t>2</w:t>
      </w:r>
    </w:p>
    <w:p w:rsidR="00980E94" w:rsidRPr="00E0592C" w:rsidRDefault="00980E94" w:rsidP="00F00F6B">
      <w:pPr>
        <w:pStyle w:val="af0"/>
        <w:jc w:val="center"/>
        <w:rPr>
          <w:rFonts w:ascii="Times New Roman" w:hAnsi="Times New Roman" w:cs="Times New Roman"/>
        </w:rPr>
      </w:pPr>
    </w:p>
    <w:p w:rsidR="000808D0" w:rsidRPr="000808D0" w:rsidRDefault="006263C0" w:rsidP="00F00F6B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 разрабатывает и проводит следующие мероприятия:</w:t>
      </w:r>
    </w:p>
    <w:p w:rsidR="006263C0" w:rsidRDefault="006263C0" w:rsidP="006263C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С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оздаёт комиссию </w:t>
      </w:r>
      <w:r>
        <w:rPr>
          <w:rFonts w:ascii="Times New Roman" w:hAnsi="Times New Roman" w:cs="Times New Roman"/>
          <w:sz w:val="28"/>
          <w:szCs w:val="28"/>
        </w:rPr>
        <w:t>в период особого противопожарного режима на территории муниципального образования «Каменский городской округ».</w:t>
      </w:r>
    </w:p>
    <w:p w:rsidR="000808D0" w:rsidRDefault="006263C0" w:rsidP="00B676E4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П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ринимает необходимые меры по своевременной очистке территорий населенных пунктов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«Каменский городской округ» </w:t>
      </w:r>
      <w:r w:rsidR="000808D0" w:rsidRPr="000808D0">
        <w:rPr>
          <w:rFonts w:ascii="Times New Roman" w:hAnsi="Times New Roman" w:cs="Times New Roman"/>
          <w:sz w:val="28"/>
          <w:szCs w:val="28"/>
        </w:rPr>
        <w:t>от горючих отходов и мусора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76E4" w:rsidRDefault="006263C0" w:rsidP="00B676E4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="00B676E4">
        <w:rPr>
          <w:rFonts w:ascii="Times New Roman" w:hAnsi="Times New Roman" w:cs="Times New Roman"/>
          <w:sz w:val="28"/>
          <w:szCs w:val="28"/>
        </w:rPr>
        <w:t>И</w:t>
      </w:r>
      <w:r w:rsidR="000808D0" w:rsidRPr="000808D0">
        <w:rPr>
          <w:rFonts w:ascii="Times New Roman" w:hAnsi="Times New Roman" w:cs="Times New Roman"/>
          <w:sz w:val="28"/>
          <w:szCs w:val="28"/>
        </w:rPr>
        <w:t>нформирует в установленном законодательством порядке уполномоченные органы о нарушениях требования пожарной безопасности</w:t>
      </w:r>
      <w:r w:rsidR="00B676E4">
        <w:rPr>
          <w:rFonts w:ascii="Times New Roman" w:hAnsi="Times New Roman" w:cs="Times New Roman"/>
          <w:sz w:val="28"/>
          <w:szCs w:val="28"/>
        </w:rPr>
        <w:t>.</w:t>
      </w:r>
    </w:p>
    <w:p w:rsidR="000808D0" w:rsidRPr="000808D0" w:rsidRDefault="00B676E4" w:rsidP="00B676E4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рганизует наблюдение за противопожарным состоянием населенных пунктов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 и </w:t>
      </w:r>
      <w:r w:rsidR="00454411">
        <w:rPr>
          <w:rFonts w:ascii="Times New Roman" w:hAnsi="Times New Roman" w:cs="Times New Roman"/>
          <w:sz w:val="28"/>
          <w:szCs w:val="28"/>
        </w:rPr>
        <w:t>к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 прилегающим к ним </w:t>
      </w:r>
      <w:r>
        <w:rPr>
          <w:rFonts w:ascii="Times New Roman" w:hAnsi="Times New Roman" w:cs="Times New Roman"/>
          <w:sz w:val="28"/>
          <w:szCs w:val="28"/>
        </w:rPr>
        <w:t>территориям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 путем несения дежурства гражданами и работниками организаций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8D0" w:rsidRPr="000808D0" w:rsidRDefault="00B676E4" w:rsidP="00B676E4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П</w:t>
      </w:r>
      <w:r w:rsidR="000808D0" w:rsidRPr="000808D0">
        <w:rPr>
          <w:rFonts w:ascii="Times New Roman" w:hAnsi="Times New Roman" w:cs="Times New Roman"/>
          <w:sz w:val="28"/>
          <w:szCs w:val="28"/>
        </w:rPr>
        <w:t>редусматривает мероприятия, исключающие возможность переброса огня от лесных пожаров на здания и сооружения населенных пунктов и на прилегающие к ним зоны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08D0" w:rsidRPr="000808D0" w:rsidRDefault="00B676E4" w:rsidP="00B676E4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</w:t>
      </w:r>
      <w:r w:rsidR="000808D0" w:rsidRPr="000808D0">
        <w:rPr>
          <w:rFonts w:ascii="Times New Roman" w:hAnsi="Times New Roman" w:cs="Times New Roman"/>
          <w:sz w:val="28"/>
          <w:szCs w:val="28"/>
        </w:rPr>
        <w:t>роводит разъяснительную работу с населением об опасности разведения костров н</w:t>
      </w:r>
      <w:r>
        <w:rPr>
          <w:rFonts w:ascii="Times New Roman" w:hAnsi="Times New Roman" w:cs="Times New Roman"/>
          <w:sz w:val="28"/>
          <w:szCs w:val="28"/>
        </w:rPr>
        <w:t>а территории населенных пунктов.</w:t>
      </w:r>
    </w:p>
    <w:p w:rsidR="000808D0" w:rsidRPr="000808D0" w:rsidRDefault="00B676E4" w:rsidP="00B676E4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С</w:t>
      </w:r>
      <w:r w:rsidR="000808D0" w:rsidRPr="000808D0">
        <w:rPr>
          <w:rFonts w:ascii="Times New Roman" w:hAnsi="Times New Roman" w:cs="Times New Roman"/>
          <w:sz w:val="28"/>
          <w:szCs w:val="28"/>
        </w:rPr>
        <w:t>воим решением может временно приостанавливать разведение костров, проведение пожароопасных работ на определенных участках, топку печей, кухонных очагов и котельных установок, работающих на твердом топливе</w:t>
      </w:r>
      <w:r w:rsidR="00E0592C">
        <w:rPr>
          <w:rFonts w:ascii="Times New Roman" w:hAnsi="Times New Roman" w:cs="Times New Roman"/>
          <w:sz w:val="28"/>
          <w:szCs w:val="28"/>
        </w:rPr>
        <w:t>.</w:t>
      </w:r>
    </w:p>
    <w:p w:rsidR="000808D0" w:rsidRPr="000808D0" w:rsidRDefault="00E0592C" w:rsidP="00E0592C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5.8. О</w:t>
      </w:r>
      <w:r w:rsidR="000808D0" w:rsidRPr="000808D0">
        <w:rPr>
          <w:rFonts w:ascii="Times New Roman" w:hAnsi="Times New Roman" w:cs="Times New Roman"/>
          <w:sz w:val="28"/>
          <w:szCs w:val="28"/>
        </w:rPr>
        <w:t>рганизует силами населения</w:t>
      </w:r>
      <w:r w:rsidR="00123F40">
        <w:rPr>
          <w:rFonts w:ascii="Times New Roman" w:hAnsi="Times New Roman" w:cs="Times New Roman"/>
          <w:sz w:val="28"/>
          <w:szCs w:val="28"/>
        </w:rPr>
        <w:t>,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 член</w:t>
      </w:r>
      <w:r w:rsidR="00123F40">
        <w:rPr>
          <w:rFonts w:ascii="Times New Roman" w:hAnsi="Times New Roman" w:cs="Times New Roman"/>
          <w:sz w:val="28"/>
          <w:szCs w:val="28"/>
        </w:rPr>
        <w:t>ами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 добровольных пожарных формирований</w:t>
      </w:r>
      <w:r w:rsidR="00123F40">
        <w:rPr>
          <w:rFonts w:ascii="Times New Roman" w:hAnsi="Times New Roman" w:cs="Times New Roman"/>
          <w:sz w:val="28"/>
          <w:szCs w:val="28"/>
        </w:rPr>
        <w:t xml:space="preserve"> и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 </w:t>
      </w:r>
      <w:r w:rsidR="00123F40" w:rsidRPr="00917F87">
        <w:rPr>
          <w:rFonts w:ascii="Times New Roman" w:hAnsi="Times New Roman"/>
          <w:sz w:val="28"/>
          <w:szCs w:val="28"/>
        </w:rPr>
        <w:t>патрульны</w:t>
      </w:r>
      <w:r w:rsidR="00123F40">
        <w:rPr>
          <w:rFonts w:ascii="Times New Roman" w:hAnsi="Times New Roman"/>
          <w:sz w:val="28"/>
          <w:szCs w:val="28"/>
        </w:rPr>
        <w:t>х</w:t>
      </w:r>
      <w:r w:rsidR="00123F40" w:rsidRPr="00917F87">
        <w:rPr>
          <w:rFonts w:ascii="Times New Roman" w:hAnsi="Times New Roman"/>
          <w:sz w:val="28"/>
          <w:szCs w:val="28"/>
        </w:rPr>
        <w:t>, патрульно-маневренны</w:t>
      </w:r>
      <w:r w:rsidR="00123F40">
        <w:rPr>
          <w:rFonts w:ascii="Times New Roman" w:hAnsi="Times New Roman"/>
          <w:sz w:val="28"/>
          <w:szCs w:val="28"/>
        </w:rPr>
        <w:t>х</w:t>
      </w:r>
      <w:r w:rsidR="00123F40" w:rsidRPr="00917F87">
        <w:rPr>
          <w:rFonts w:ascii="Times New Roman" w:hAnsi="Times New Roman"/>
          <w:sz w:val="28"/>
          <w:szCs w:val="28"/>
        </w:rPr>
        <w:t>,</w:t>
      </w:r>
      <w:r w:rsidR="00123F40">
        <w:rPr>
          <w:rFonts w:ascii="Times New Roman" w:hAnsi="Times New Roman"/>
          <w:sz w:val="28"/>
          <w:szCs w:val="28"/>
        </w:rPr>
        <w:t xml:space="preserve"> </w:t>
      </w:r>
      <w:r w:rsidR="00123F40" w:rsidRPr="00917F87">
        <w:rPr>
          <w:rFonts w:ascii="Times New Roman" w:hAnsi="Times New Roman"/>
          <w:sz w:val="28"/>
          <w:szCs w:val="28"/>
        </w:rPr>
        <w:t>маневренны</w:t>
      </w:r>
      <w:r w:rsidR="00123F40">
        <w:rPr>
          <w:rFonts w:ascii="Times New Roman" w:hAnsi="Times New Roman"/>
          <w:sz w:val="28"/>
          <w:szCs w:val="28"/>
        </w:rPr>
        <w:t>х</w:t>
      </w:r>
      <w:r w:rsidR="00123F40" w:rsidRPr="00917F87">
        <w:rPr>
          <w:rFonts w:ascii="Times New Roman" w:hAnsi="Times New Roman"/>
          <w:sz w:val="28"/>
          <w:szCs w:val="28"/>
        </w:rPr>
        <w:t xml:space="preserve"> и патрульно-контрольны</w:t>
      </w:r>
      <w:r w:rsidR="00123F40">
        <w:rPr>
          <w:rFonts w:ascii="Times New Roman" w:hAnsi="Times New Roman"/>
          <w:sz w:val="28"/>
          <w:szCs w:val="28"/>
        </w:rPr>
        <w:t>х</w:t>
      </w:r>
      <w:r w:rsidR="00123F40" w:rsidRPr="00917F87">
        <w:rPr>
          <w:rFonts w:ascii="Times New Roman" w:hAnsi="Times New Roman"/>
          <w:sz w:val="28"/>
          <w:szCs w:val="28"/>
        </w:rPr>
        <w:t xml:space="preserve"> групп </w:t>
      </w:r>
      <w:r w:rsidR="000808D0" w:rsidRPr="000808D0">
        <w:rPr>
          <w:rFonts w:ascii="Times New Roman" w:hAnsi="Times New Roman" w:cs="Times New Roman"/>
          <w:sz w:val="28"/>
          <w:szCs w:val="28"/>
        </w:rPr>
        <w:t>патрулирование населенных пунктов с первичными средствами пожаротушения, а также подготовку для возможного использования имеющейся водовозной и землеройной техники</w:t>
      </w:r>
      <w:r w:rsidR="008A668B">
        <w:rPr>
          <w:rFonts w:ascii="Times New Roman" w:hAnsi="Times New Roman" w:cs="Times New Roman"/>
          <w:sz w:val="28"/>
          <w:szCs w:val="28"/>
        </w:rPr>
        <w:t>.</w:t>
      </w:r>
    </w:p>
    <w:p w:rsidR="000808D0" w:rsidRPr="000808D0" w:rsidRDefault="00123F40" w:rsidP="00123F4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5.9. О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рганизует </w:t>
      </w:r>
      <w:r w:rsidR="00937B25">
        <w:rPr>
          <w:rFonts w:ascii="Times New Roman" w:hAnsi="Times New Roman" w:cs="Times New Roman"/>
          <w:sz w:val="28"/>
          <w:szCs w:val="28"/>
        </w:rPr>
        <w:t xml:space="preserve">в целях оказания </w:t>
      </w:r>
      <w:r w:rsidR="000808D0" w:rsidRPr="000808D0">
        <w:rPr>
          <w:rFonts w:ascii="Times New Roman" w:hAnsi="Times New Roman" w:cs="Times New Roman"/>
          <w:sz w:val="28"/>
          <w:szCs w:val="28"/>
        </w:rPr>
        <w:t>помощ</w:t>
      </w:r>
      <w:r w:rsidR="00937B25">
        <w:rPr>
          <w:rFonts w:ascii="Times New Roman" w:hAnsi="Times New Roman" w:cs="Times New Roman"/>
          <w:sz w:val="28"/>
          <w:szCs w:val="28"/>
        </w:rPr>
        <w:t>и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подразделениям </w:t>
      </w:r>
      <w:r w:rsidR="000808D0" w:rsidRPr="000808D0">
        <w:rPr>
          <w:rFonts w:ascii="Times New Roman" w:hAnsi="Times New Roman" w:cs="Times New Roman"/>
          <w:sz w:val="28"/>
          <w:szCs w:val="28"/>
        </w:rPr>
        <w:t>пожарной охраны дежурство граждан и работников предприятий, расположенных в населенном пункте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08D0" w:rsidRPr="000808D0" w:rsidRDefault="00123F40" w:rsidP="00123F4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5.10. П</w:t>
      </w:r>
      <w:r w:rsidR="000808D0" w:rsidRPr="000808D0">
        <w:rPr>
          <w:rFonts w:ascii="Times New Roman" w:hAnsi="Times New Roman" w:cs="Times New Roman"/>
          <w:sz w:val="28"/>
          <w:szCs w:val="28"/>
        </w:rPr>
        <w:t>ринимает иные дополнительные меры пожарной безопасности, не противоречащие законодательству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808D0" w:rsidRPr="000808D0">
        <w:rPr>
          <w:rFonts w:ascii="Times New Roman" w:hAnsi="Times New Roman" w:cs="Times New Roman"/>
          <w:sz w:val="28"/>
          <w:szCs w:val="28"/>
        </w:rPr>
        <w:t xml:space="preserve"> Свердловской области. </w:t>
      </w:r>
    </w:p>
    <w:p w:rsidR="000808D0" w:rsidRPr="000808D0" w:rsidRDefault="000808D0" w:rsidP="00123F4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08D0">
        <w:rPr>
          <w:rFonts w:ascii="Times New Roman" w:hAnsi="Times New Roman" w:cs="Times New Roman"/>
          <w:sz w:val="28"/>
          <w:szCs w:val="28"/>
        </w:rPr>
        <w:t>6. Руководители организаций всех форм собственности при установлении особого противопожарного режима:</w:t>
      </w:r>
    </w:p>
    <w:p w:rsidR="000808D0" w:rsidRPr="000808D0" w:rsidRDefault="00123F40" w:rsidP="00123F4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О</w:t>
      </w:r>
      <w:r w:rsidR="000808D0" w:rsidRPr="000808D0">
        <w:rPr>
          <w:rFonts w:ascii="Times New Roman" w:hAnsi="Times New Roman" w:cs="Times New Roman"/>
          <w:sz w:val="28"/>
          <w:szCs w:val="28"/>
        </w:rPr>
        <w:t>рганизуют круглосуточное дежурство имеющихся подразделений добровольной пожарной охраны и пожарной (приспособленной для целей пожаротушения) техники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08D0" w:rsidRPr="000808D0" w:rsidRDefault="00123F40" w:rsidP="00123F4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П</w:t>
      </w:r>
      <w:r w:rsidR="000808D0" w:rsidRPr="000808D0">
        <w:rPr>
          <w:rFonts w:ascii="Times New Roman" w:hAnsi="Times New Roman" w:cs="Times New Roman"/>
          <w:sz w:val="28"/>
          <w:szCs w:val="28"/>
        </w:rPr>
        <w:t>редусматривают использование для целей пожаротушения имеющейся водовозной, поливочной и землеройной техники (в том числе обеспечение ее водительским составом и горюче-смазочными материалами)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08D0" w:rsidRPr="000808D0" w:rsidRDefault="00123F40" w:rsidP="00123F4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О</w:t>
      </w:r>
      <w:r w:rsidR="000808D0" w:rsidRPr="000808D0">
        <w:rPr>
          <w:rFonts w:ascii="Times New Roman" w:hAnsi="Times New Roman" w:cs="Times New Roman"/>
          <w:sz w:val="28"/>
          <w:szCs w:val="28"/>
        </w:rPr>
        <w:t>беспечивают запасы воды для целей пожаротушения</w:t>
      </w:r>
      <w:r>
        <w:rPr>
          <w:rFonts w:ascii="Times New Roman" w:hAnsi="Times New Roman" w:cs="Times New Roman"/>
          <w:sz w:val="28"/>
          <w:szCs w:val="28"/>
        </w:rPr>
        <w:t xml:space="preserve"> и подъезды к ним.</w:t>
      </w:r>
    </w:p>
    <w:p w:rsidR="000808D0" w:rsidRPr="000808D0" w:rsidRDefault="00123F40" w:rsidP="00123F40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 П</w:t>
      </w:r>
      <w:r w:rsidR="000808D0" w:rsidRPr="000808D0">
        <w:rPr>
          <w:rFonts w:ascii="Times New Roman" w:hAnsi="Times New Roman" w:cs="Times New Roman"/>
          <w:sz w:val="28"/>
          <w:szCs w:val="28"/>
        </w:rPr>
        <w:t>ринимают меры по уборке сухой травы,  валежника, иного горючего мусора с территорий, прилегающих к границам предприятий, организаций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3456" w:rsidRPr="000808D0" w:rsidRDefault="00123F40" w:rsidP="00123F40">
      <w:pPr>
        <w:pStyle w:val="af0"/>
        <w:ind w:firstLine="72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 О</w:t>
      </w:r>
      <w:r w:rsidR="000808D0" w:rsidRPr="000808D0">
        <w:rPr>
          <w:rFonts w:ascii="Times New Roman" w:hAnsi="Times New Roman" w:cs="Times New Roman"/>
          <w:sz w:val="28"/>
          <w:szCs w:val="28"/>
        </w:rPr>
        <w:t>существляют иные мероприятия, связанные с решением вопросов содействия пожарной охране при тушении пожаров.</w:t>
      </w:r>
    </w:p>
    <w:p w:rsidR="00344C23" w:rsidRPr="000808D0" w:rsidRDefault="00344C23" w:rsidP="000808D0">
      <w:pPr>
        <w:pStyle w:val="af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</w:p>
    <w:p w:rsidR="00980E94" w:rsidRDefault="00980E94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</w:p>
    <w:p w:rsidR="00F00F6B" w:rsidRPr="00F00F6B" w:rsidRDefault="00F00F6B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  <w:r w:rsidRPr="00F00F6B">
        <w:rPr>
          <w:rFonts w:ascii="Times New Roman" w:hAnsi="Times New Roman"/>
          <w:sz w:val="28"/>
          <w:szCs w:val="28"/>
        </w:rPr>
        <w:t>Утвержден</w:t>
      </w:r>
    </w:p>
    <w:p w:rsidR="00F00F6B" w:rsidRDefault="00F00F6B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  <w:r w:rsidRPr="00F00F6B">
        <w:rPr>
          <w:rFonts w:ascii="Times New Roman" w:hAnsi="Times New Roman"/>
          <w:sz w:val="28"/>
          <w:szCs w:val="28"/>
        </w:rPr>
        <w:t xml:space="preserve">постановлением Главы муниципального образования «Каменский городской округ»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00F6B" w:rsidRPr="00F00F6B" w:rsidRDefault="00B7590E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07.11.</w:t>
      </w:r>
      <w:r w:rsidR="00980E94">
        <w:rPr>
          <w:rFonts w:ascii="Times New Roman" w:hAnsi="Times New Roman"/>
          <w:sz w:val="28"/>
          <w:szCs w:val="28"/>
        </w:rPr>
        <w:t>2017</w:t>
      </w:r>
      <w:r>
        <w:rPr>
          <w:rFonts w:ascii="Times New Roman" w:hAnsi="Times New Roman"/>
          <w:sz w:val="28"/>
          <w:szCs w:val="28"/>
        </w:rPr>
        <w:t>г. № 1511</w:t>
      </w:r>
    </w:p>
    <w:p w:rsidR="00E43D53" w:rsidRDefault="00F00F6B" w:rsidP="00F00F6B">
      <w:pPr>
        <w:pStyle w:val="af0"/>
        <w:ind w:left="5954"/>
        <w:jc w:val="both"/>
        <w:rPr>
          <w:rFonts w:ascii="Times New Roman" w:hAnsi="Times New Roman"/>
        </w:rPr>
      </w:pPr>
      <w:r w:rsidRPr="00F00F6B">
        <w:rPr>
          <w:rFonts w:ascii="Times New Roman" w:hAnsi="Times New Roman"/>
          <w:sz w:val="28"/>
          <w:szCs w:val="28"/>
        </w:rPr>
        <w:t>«</w:t>
      </w:r>
      <w:r w:rsidRPr="00F00F6B">
        <w:rPr>
          <w:rFonts w:ascii="Times New Roman" w:hAnsi="Times New Roman" w:cs="Times New Roman"/>
          <w:bCs/>
          <w:iCs/>
          <w:color w:val="auto"/>
          <w:spacing w:val="-1"/>
          <w:sz w:val="28"/>
          <w:szCs w:val="28"/>
        </w:rPr>
        <w:t xml:space="preserve">О порядке установления особого противопожарного режима </w:t>
      </w:r>
      <w:r w:rsidRPr="00F00F6B"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t>на территории муниципального образования «Каменский городской округ</w:t>
      </w:r>
      <w:r w:rsidRPr="00F00F6B">
        <w:rPr>
          <w:rFonts w:ascii="Times New Roman" w:hAnsi="Times New Roman"/>
          <w:sz w:val="28"/>
          <w:szCs w:val="28"/>
        </w:rPr>
        <w:t>»</w:t>
      </w:r>
    </w:p>
    <w:p w:rsidR="00993F71" w:rsidRPr="00993F71" w:rsidRDefault="00993F71" w:rsidP="00993F71">
      <w:pPr>
        <w:pStyle w:val="af0"/>
        <w:ind w:left="5103"/>
        <w:jc w:val="both"/>
        <w:rPr>
          <w:rFonts w:ascii="Times New Roman" w:hAnsi="Times New Roman"/>
          <w:sz w:val="28"/>
          <w:szCs w:val="28"/>
        </w:rPr>
      </w:pPr>
    </w:p>
    <w:p w:rsidR="00993F71" w:rsidRPr="00993F71" w:rsidRDefault="00993F71" w:rsidP="00993F71">
      <w:pPr>
        <w:pStyle w:val="af0"/>
        <w:ind w:left="5103"/>
        <w:jc w:val="both"/>
        <w:rPr>
          <w:rFonts w:ascii="Times New Roman" w:hAnsi="Times New Roman"/>
          <w:sz w:val="28"/>
          <w:szCs w:val="28"/>
        </w:rPr>
      </w:pPr>
    </w:p>
    <w:p w:rsidR="00993F71" w:rsidRPr="00993F71" w:rsidRDefault="00993F71" w:rsidP="00993F71">
      <w:pPr>
        <w:pStyle w:val="af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F71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993F71" w:rsidRDefault="00993F71" w:rsidP="00993F71">
      <w:pPr>
        <w:pStyle w:val="af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F71">
        <w:rPr>
          <w:rFonts w:ascii="Times New Roman" w:hAnsi="Times New Roman" w:cs="Times New Roman"/>
          <w:b/>
          <w:sz w:val="28"/>
          <w:szCs w:val="28"/>
        </w:rPr>
        <w:t xml:space="preserve">оснований для установления особого противопожарного режима </w:t>
      </w:r>
    </w:p>
    <w:p w:rsidR="00993F71" w:rsidRPr="00993F71" w:rsidRDefault="00993F71" w:rsidP="00993F71">
      <w:pPr>
        <w:pStyle w:val="af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F71">
        <w:rPr>
          <w:rFonts w:ascii="Times New Roman" w:hAnsi="Times New Roman" w:cs="Times New Roman"/>
          <w:b/>
          <w:sz w:val="28"/>
          <w:szCs w:val="28"/>
        </w:rPr>
        <w:t>на территории муниципального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«Каменский городской округ»</w:t>
      </w:r>
      <w:r w:rsidRPr="00993F7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3F71" w:rsidRPr="00993F71" w:rsidRDefault="00993F71" w:rsidP="00993F71">
      <w:pPr>
        <w:pStyle w:val="af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F71" w:rsidRPr="00993F71" w:rsidRDefault="00993F71" w:rsidP="00993F71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993F71" w:rsidRPr="00993F71" w:rsidRDefault="00993F71" w:rsidP="00993F7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>1. Крушения, аварии на транспорте, перевозящем легковоспламеняющиеся и горючие жидкости или горючие газы, с аварийным  выбросом в объеме 20 тонн и более с угрозой для жителей населенных пунктов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«Каменский городской округ»</w:t>
      </w:r>
      <w:r w:rsidRPr="00993F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93F71" w:rsidRPr="00993F71" w:rsidRDefault="00993F71" w:rsidP="00993F7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>2. Порыв магистрального нефтепровода, газопровода на территории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«Каменский городской округ».</w:t>
      </w:r>
      <w:r w:rsidRPr="00993F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3F71" w:rsidRPr="00993F71" w:rsidRDefault="00993F71" w:rsidP="00993F7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>3. Аварии на складах нефтепродуктов, связанные с разливом легковоспламеняющихся или горючих жидкостей в объеме 20 тонн и более за пределы территории склада, с угрозой для жителей населенных пунктов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«Каменский городской округ»</w:t>
      </w:r>
      <w:r w:rsidRPr="00993F71">
        <w:rPr>
          <w:rFonts w:ascii="Times New Roman" w:hAnsi="Times New Roman" w:cs="Times New Roman"/>
          <w:sz w:val="28"/>
          <w:szCs w:val="28"/>
        </w:rPr>
        <w:t>.</w:t>
      </w:r>
    </w:p>
    <w:p w:rsidR="00993F71" w:rsidRPr="00993F71" w:rsidRDefault="00993F71" w:rsidP="00993F7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 xml:space="preserve">4. Аварийное отключение коммунальной системы жизнеобеспечения или  электроэнергетической системы в жилых кварталах или населенного пункта на 2 суток и более. </w:t>
      </w:r>
    </w:p>
    <w:p w:rsidR="00993F71" w:rsidRPr="00993F71" w:rsidRDefault="00993F71" w:rsidP="00993F7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 xml:space="preserve">5. Сильный  ветер (в том числе смерчи и шквалы) со скоростью ветра в порывах 30 и более метров в секунду. </w:t>
      </w:r>
    </w:p>
    <w:p w:rsidR="00993F71" w:rsidRPr="00993F71" w:rsidRDefault="00993F71" w:rsidP="00993F7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>6. Температура воздуха +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3F71">
        <w:rPr>
          <w:rFonts w:ascii="Times New Roman" w:hAnsi="Times New Roman" w:cs="Times New Roman"/>
          <w:sz w:val="28"/>
          <w:szCs w:val="28"/>
        </w:rPr>
        <w:t xml:space="preserve">40 градусов по Цельсию и выше в течение одной недели и более. </w:t>
      </w:r>
    </w:p>
    <w:p w:rsidR="00993F71" w:rsidRPr="00993F71" w:rsidRDefault="00993F71" w:rsidP="00993F7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 xml:space="preserve">7. Крупные лесные пожары на территории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«Каменский городской округ» </w:t>
      </w:r>
      <w:r w:rsidRPr="00993F71">
        <w:rPr>
          <w:rFonts w:ascii="Times New Roman" w:hAnsi="Times New Roman" w:cs="Times New Roman"/>
          <w:sz w:val="28"/>
          <w:szCs w:val="28"/>
        </w:rPr>
        <w:t xml:space="preserve">с площадью 25 гектаров и более. </w:t>
      </w:r>
    </w:p>
    <w:p w:rsidR="00993F71" w:rsidRPr="00993F71" w:rsidRDefault="00993F71" w:rsidP="00993F71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993F71" w:rsidRPr="00993F71" w:rsidRDefault="00993F71" w:rsidP="00993F71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993F71" w:rsidRPr="00993F71" w:rsidRDefault="00993F71" w:rsidP="00993F71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993F71" w:rsidRDefault="00993F71" w:rsidP="00993F71">
      <w:pPr>
        <w:pStyle w:val="af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</w:p>
    <w:p w:rsidR="00993F71" w:rsidRDefault="00993F71" w:rsidP="00993F71">
      <w:pPr>
        <w:pStyle w:val="af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</w:p>
    <w:p w:rsidR="00993F71" w:rsidRDefault="00993F71" w:rsidP="00993F71">
      <w:pPr>
        <w:pStyle w:val="af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</w:p>
    <w:p w:rsidR="00993F71" w:rsidRDefault="00993F71" w:rsidP="00993F71">
      <w:pPr>
        <w:pStyle w:val="af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</w:p>
    <w:p w:rsidR="00993F71" w:rsidRDefault="00993F71" w:rsidP="00993F71">
      <w:pPr>
        <w:pStyle w:val="af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</w:p>
    <w:p w:rsidR="00993F71" w:rsidRDefault="00993F71" w:rsidP="00993F71">
      <w:pPr>
        <w:pStyle w:val="af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</w:p>
    <w:p w:rsidR="00993F71" w:rsidRDefault="00993F71" w:rsidP="00993F71">
      <w:pPr>
        <w:pStyle w:val="af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</w:p>
    <w:p w:rsidR="00993F71" w:rsidRDefault="00993F71" w:rsidP="00993F71">
      <w:pPr>
        <w:pStyle w:val="af0"/>
        <w:jc w:val="both"/>
        <w:rPr>
          <w:rFonts w:ascii="Times New Roman" w:hAnsi="Times New Roman" w:cs="Times New Roman"/>
          <w:iCs/>
          <w:kern w:val="32"/>
          <w:sz w:val="28"/>
          <w:szCs w:val="28"/>
        </w:rPr>
      </w:pPr>
    </w:p>
    <w:p w:rsidR="00980E94" w:rsidRDefault="00980E94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</w:p>
    <w:p w:rsidR="00F00F6B" w:rsidRPr="00F00F6B" w:rsidRDefault="00F00F6B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  <w:r w:rsidRPr="00F00F6B">
        <w:rPr>
          <w:rFonts w:ascii="Times New Roman" w:hAnsi="Times New Roman"/>
          <w:sz w:val="28"/>
          <w:szCs w:val="28"/>
        </w:rPr>
        <w:t>Утвержден</w:t>
      </w:r>
    </w:p>
    <w:p w:rsidR="00F00F6B" w:rsidRDefault="00F00F6B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  <w:r w:rsidRPr="00F00F6B">
        <w:rPr>
          <w:rFonts w:ascii="Times New Roman" w:hAnsi="Times New Roman"/>
          <w:sz w:val="28"/>
          <w:szCs w:val="28"/>
        </w:rPr>
        <w:t xml:space="preserve">постановлением Главы муниципального образования «Каменский городской округ»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00F6B" w:rsidRPr="00F00F6B" w:rsidRDefault="00B7590E" w:rsidP="00F00F6B">
      <w:pPr>
        <w:tabs>
          <w:tab w:val="left" w:pos="13608"/>
        </w:tabs>
        <w:ind w:left="59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07.11.</w:t>
      </w:r>
      <w:r w:rsidR="00980E94">
        <w:rPr>
          <w:rFonts w:ascii="Times New Roman" w:hAnsi="Times New Roman"/>
          <w:sz w:val="28"/>
          <w:szCs w:val="28"/>
        </w:rPr>
        <w:t>2017</w:t>
      </w:r>
      <w:r>
        <w:rPr>
          <w:rFonts w:ascii="Times New Roman" w:hAnsi="Times New Roman"/>
          <w:sz w:val="28"/>
          <w:szCs w:val="28"/>
        </w:rPr>
        <w:t>г. № 1511</w:t>
      </w:r>
    </w:p>
    <w:p w:rsidR="00993F71" w:rsidRPr="00332708" w:rsidRDefault="00F00F6B" w:rsidP="00F00F6B">
      <w:pPr>
        <w:pStyle w:val="af0"/>
        <w:ind w:left="5954"/>
        <w:jc w:val="both"/>
        <w:rPr>
          <w:rFonts w:ascii="Times New Roman" w:hAnsi="Times New Roman"/>
          <w:sz w:val="28"/>
          <w:szCs w:val="28"/>
        </w:rPr>
      </w:pPr>
      <w:r w:rsidRPr="00F00F6B">
        <w:rPr>
          <w:rFonts w:ascii="Times New Roman" w:hAnsi="Times New Roman"/>
          <w:sz w:val="28"/>
          <w:szCs w:val="28"/>
        </w:rPr>
        <w:t>«</w:t>
      </w:r>
      <w:r w:rsidRPr="00F00F6B">
        <w:rPr>
          <w:rFonts w:ascii="Times New Roman" w:hAnsi="Times New Roman" w:cs="Times New Roman"/>
          <w:bCs/>
          <w:iCs/>
          <w:color w:val="auto"/>
          <w:spacing w:val="-1"/>
          <w:sz w:val="28"/>
          <w:szCs w:val="28"/>
        </w:rPr>
        <w:t xml:space="preserve">О порядке установления особого противопожарного режима </w:t>
      </w:r>
      <w:r w:rsidRPr="00F00F6B">
        <w:rPr>
          <w:rFonts w:ascii="Times New Roman" w:hAnsi="Times New Roman" w:cs="Times New Roman"/>
          <w:iCs/>
          <w:color w:val="auto"/>
          <w:kern w:val="32"/>
          <w:sz w:val="28"/>
          <w:szCs w:val="28"/>
        </w:rPr>
        <w:t>на территории муниципального образования «Каменский городской округ</w:t>
      </w:r>
      <w:r w:rsidRPr="00F00F6B">
        <w:rPr>
          <w:rFonts w:ascii="Times New Roman" w:hAnsi="Times New Roman"/>
          <w:sz w:val="28"/>
          <w:szCs w:val="28"/>
        </w:rPr>
        <w:t>»</w:t>
      </w:r>
    </w:p>
    <w:p w:rsidR="00332708" w:rsidRDefault="00332708" w:rsidP="00993F71">
      <w:pPr>
        <w:pStyle w:val="af0"/>
        <w:ind w:left="5103"/>
        <w:jc w:val="both"/>
        <w:rPr>
          <w:rFonts w:ascii="Times New Roman" w:hAnsi="Times New Roman"/>
          <w:sz w:val="28"/>
          <w:szCs w:val="28"/>
        </w:rPr>
      </w:pPr>
    </w:p>
    <w:p w:rsidR="00980E94" w:rsidRPr="00332708" w:rsidRDefault="00980E94" w:rsidP="00993F71">
      <w:pPr>
        <w:pStyle w:val="af0"/>
        <w:ind w:left="5103"/>
        <w:jc w:val="both"/>
        <w:rPr>
          <w:rFonts w:ascii="Times New Roman" w:hAnsi="Times New Roman"/>
          <w:sz w:val="28"/>
          <w:szCs w:val="28"/>
        </w:rPr>
      </w:pPr>
    </w:p>
    <w:p w:rsidR="00993F71" w:rsidRPr="00993F71" w:rsidRDefault="00993F71" w:rsidP="00993F71">
      <w:pPr>
        <w:pStyle w:val="af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F71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993F71" w:rsidRPr="00993F71" w:rsidRDefault="00993F71" w:rsidP="00993F71">
      <w:pPr>
        <w:pStyle w:val="af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F71">
        <w:rPr>
          <w:rFonts w:ascii="Times New Roman" w:hAnsi="Times New Roman" w:cs="Times New Roman"/>
          <w:b/>
          <w:sz w:val="28"/>
          <w:szCs w:val="28"/>
        </w:rPr>
        <w:t>дополнительных требований пожарной безопасности, действующих в период особого противопожарного режима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F71">
        <w:rPr>
          <w:rFonts w:ascii="Times New Roman" w:hAnsi="Times New Roman" w:cs="Times New Roman"/>
          <w:b/>
          <w:sz w:val="28"/>
          <w:szCs w:val="28"/>
        </w:rPr>
        <w:t>на территории муниципального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«Каменский городской округ»</w:t>
      </w:r>
    </w:p>
    <w:p w:rsidR="00993F71" w:rsidRPr="00993F71" w:rsidRDefault="00993F71" w:rsidP="00993F71">
      <w:pPr>
        <w:pStyle w:val="af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F71" w:rsidRPr="00993F71" w:rsidRDefault="00993F71" w:rsidP="00993F71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</w:p>
    <w:p w:rsidR="00993F71" w:rsidRPr="00993F71" w:rsidRDefault="00993F71" w:rsidP="00993F7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 xml:space="preserve">1. Передача информационных сообщений о введении особого противопожарного  режима </w:t>
      </w:r>
      <w:r w:rsidR="00AA6537">
        <w:rPr>
          <w:rFonts w:ascii="Times New Roman" w:hAnsi="Times New Roman" w:cs="Times New Roman"/>
          <w:sz w:val="28"/>
          <w:szCs w:val="28"/>
        </w:rPr>
        <w:t>на территории</w:t>
      </w:r>
      <w:r w:rsidR="00454411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AA6537">
        <w:rPr>
          <w:rFonts w:ascii="Times New Roman" w:hAnsi="Times New Roman" w:cs="Times New Roman"/>
          <w:sz w:val="28"/>
          <w:szCs w:val="28"/>
        </w:rPr>
        <w:t xml:space="preserve"> «Каменский городской округ» по </w:t>
      </w:r>
      <w:r w:rsidRPr="00993F71">
        <w:rPr>
          <w:rFonts w:ascii="Times New Roman" w:hAnsi="Times New Roman" w:cs="Times New Roman"/>
          <w:sz w:val="28"/>
          <w:szCs w:val="28"/>
        </w:rPr>
        <w:t>средства</w:t>
      </w:r>
      <w:r w:rsidR="00AA6537">
        <w:rPr>
          <w:rFonts w:ascii="Times New Roman" w:hAnsi="Times New Roman" w:cs="Times New Roman"/>
          <w:sz w:val="28"/>
          <w:szCs w:val="28"/>
        </w:rPr>
        <w:t>м</w:t>
      </w:r>
      <w:r w:rsidRPr="00993F71">
        <w:rPr>
          <w:rFonts w:ascii="Times New Roman" w:hAnsi="Times New Roman" w:cs="Times New Roman"/>
          <w:sz w:val="28"/>
          <w:szCs w:val="28"/>
        </w:rPr>
        <w:t xml:space="preserve">  </w:t>
      </w:r>
      <w:r w:rsidR="00AA6537">
        <w:rPr>
          <w:rFonts w:ascii="Times New Roman" w:hAnsi="Times New Roman" w:cs="Times New Roman"/>
          <w:sz w:val="28"/>
          <w:szCs w:val="28"/>
        </w:rPr>
        <w:t>массовой информации</w:t>
      </w:r>
      <w:r w:rsidRPr="00993F71">
        <w:rPr>
          <w:rFonts w:ascii="Times New Roman" w:hAnsi="Times New Roman" w:cs="Times New Roman"/>
          <w:sz w:val="28"/>
          <w:szCs w:val="28"/>
        </w:rPr>
        <w:t xml:space="preserve"> </w:t>
      </w:r>
      <w:r w:rsidR="00AA6537" w:rsidRPr="00993F71">
        <w:rPr>
          <w:rFonts w:ascii="Times New Roman" w:hAnsi="Times New Roman" w:cs="Times New Roman"/>
          <w:sz w:val="28"/>
          <w:szCs w:val="28"/>
        </w:rPr>
        <w:t>через</w:t>
      </w:r>
      <w:r w:rsidR="00AA6537">
        <w:rPr>
          <w:rFonts w:ascii="Times New Roman" w:hAnsi="Times New Roman" w:cs="Times New Roman"/>
          <w:sz w:val="28"/>
          <w:szCs w:val="28"/>
        </w:rPr>
        <w:t xml:space="preserve"> тематические публикации в газете «Пламя» и </w:t>
      </w:r>
      <w:r w:rsidR="00454411">
        <w:rPr>
          <w:rFonts w:ascii="Times New Roman" w:hAnsi="Times New Roman" w:cs="Times New Roman"/>
          <w:sz w:val="28"/>
          <w:szCs w:val="28"/>
        </w:rPr>
        <w:t xml:space="preserve">размещение на </w:t>
      </w:r>
      <w:r w:rsidR="00AA6537" w:rsidRPr="0047412B">
        <w:rPr>
          <w:rFonts w:ascii="Times New Roman" w:hAnsi="Times New Roman" w:cs="Times New Roman"/>
          <w:sz w:val="28"/>
          <w:szCs w:val="28"/>
        </w:rPr>
        <w:t>официальн</w:t>
      </w:r>
      <w:r w:rsidR="00454411">
        <w:rPr>
          <w:rFonts w:ascii="Times New Roman" w:hAnsi="Times New Roman" w:cs="Times New Roman"/>
          <w:sz w:val="28"/>
          <w:szCs w:val="28"/>
        </w:rPr>
        <w:t>ом</w:t>
      </w:r>
      <w:r w:rsidR="00AA6537" w:rsidRPr="0047412B">
        <w:rPr>
          <w:rFonts w:ascii="Times New Roman" w:hAnsi="Times New Roman" w:cs="Times New Roman"/>
          <w:sz w:val="28"/>
          <w:szCs w:val="28"/>
        </w:rPr>
        <w:t xml:space="preserve"> сайт</w:t>
      </w:r>
      <w:r w:rsidR="00454411">
        <w:rPr>
          <w:rFonts w:ascii="Times New Roman" w:hAnsi="Times New Roman" w:cs="Times New Roman"/>
          <w:sz w:val="28"/>
          <w:szCs w:val="28"/>
        </w:rPr>
        <w:t>е</w:t>
      </w:r>
      <w:r w:rsidR="00AA6537" w:rsidRPr="0047412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«Каменский городской округ»</w:t>
      </w:r>
      <w:r w:rsidR="009A5E9F">
        <w:rPr>
          <w:rFonts w:ascii="Times New Roman" w:hAnsi="Times New Roman" w:cs="Times New Roman"/>
          <w:sz w:val="28"/>
          <w:szCs w:val="28"/>
        </w:rPr>
        <w:t xml:space="preserve"> с разъяснением мер пожарной безопасности и действий в случае пожара</w:t>
      </w:r>
      <w:r w:rsidRPr="00993F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93F71" w:rsidRPr="00993F71" w:rsidRDefault="00993F71" w:rsidP="0045441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 xml:space="preserve">2. Организация дежурства граждан и работников предприятий, расположенных  в  населенном пункте, при  </w:t>
      </w:r>
      <w:r w:rsidR="00454411">
        <w:rPr>
          <w:rFonts w:ascii="Times New Roman" w:hAnsi="Times New Roman" w:cs="Times New Roman"/>
          <w:sz w:val="28"/>
          <w:szCs w:val="28"/>
        </w:rPr>
        <w:t>пожарных постах</w:t>
      </w:r>
      <w:r w:rsidRPr="00993F71">
        <w:rPr>
          <w:rFonts w:ascii="Times New Roman" w:hAnsi="Times New Roman" w:cs="Times New Roman"/>
          <w:sz w:val="28"/>
          <w:szCs w:val="28"/>
        </w:rPr>
        <w:t xml:space="preserve">  в  помощь подразделению пожарной охраны. </w:t>
      </w:r>
    </w:p>
    <w:p w:rsidR="00993F71" w:rsidRPr="00993F71" w:rsidRDefault="00993F71" w:rsidP="0045441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 xml:space="preserve">3. Подготовка для возможного использования имеющейся водовозной и землеройной техники. </w:t>
      </w:r>
    </w:p>
    <w:p w:rsidR="00993F71" w:rsidRPr="00993F71" w:rsidRDefault="00993F71" w:rsidP="0045441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F71">
        <w:rPr>
          <w:rFonts w:ascii="Times New Roman" w:hAnsi="Times New Roman" w:cs="Times New Roman"/>
          <w:sz w:val="28"/>
          <w:szCs w:val="28"/>
        </w:rPr>
        <w:t>4. Организация патрулирования территорий населенных пунктов силами населения</w:t>
      </w:r>
      <w:r w:rsidR="00454411">
        <w:rPr>
          <w:rFonts w:ascii="Times New Roman" w:hAnsi="Times New Roman" w:cs="Times New Roman"/>
          <w:sz w:val="28"/>
          <w:szCs w:val="28"/>
        </w:rPr>
        <w:t xml:space="preserve">, </w:t>
      </w:r>
      <w:r w:rsidRPr="00993F71">
        <w:rPr>
          <w:rFonts w:ascii="Times New Roman" w:hAnsi="Times New Roman" w:cs="Times New Roman"/>
          <w:sz w:val="28"/>
          <w:szCs w:val="28"/>
        </w:rPr>
        <w:t>член</w:t>
      </w:r>
      <w:r w:rsidR="00454411">
        <w:rPr>
          <w:rFonts w:ascii="Times New Roman" w:hAnsi="Times New Roman" w:cs="Times New Roman"/>
          <w:sz w:val="28"/>
          <w:szCs w:val="28"/>
        </w:rPr>
        <w:t>ами</w:t>
      </w:r>
      <w:r w:rsidRPr="00993F71">
        <w:rPr>
          <w:rFonts w:ascii="Times New Roman" w:hAnsi="Times New Roman" w:cs="Times New Roman"/>
          <w:sz w:val="28"/>
          <w:szCs w:val="28"/>
        </w:rPr>
        <w:t xml:space="preserve"> добровольных пожарных формирований </w:t>
      </w:r>
      <w:r w:rsidR="00454411">
        <w:rPr>
          <w:rFonts w:ascii="Times New Roman" w:hAnsi="Times New Roman" w:cs="Times New Roman"/>
          <w:sz w:val="28"/>
          <w:szCs w:val="28"/>
        </w:rPr>
        <w:t xml:space="preserve">и </w:t>
      </w:r>
      <w:r w:rsidR="00454411" w:rsidRPr="00917F87">
        <w:rPr>
          <w:rFonts w:ascii="Times New Roman" w:hAnsi="Times New Roman"/>
          <w:sz w:val="28"/>
          <w:szCs w:val="28"/>
        </w:rPr>
        <w:t>патрульны</w:t>
      </w:r>
      <w:r w:rsidR="00454411">
        <w:rPr>
          <w:rFonts w:ascii="Times New Roman" w:hAnsi="Times New Roman"/>
          <w:sz w:val="28"/>
          <w:szCs w:val="28"/>
        </w:rPr>
        <w:t>ми</w:t>
      </w:r>
      <w:r w:rsidR="00454411" w:rsidRPr="00917F87">
        <w:rPr>
          <w:rFonts w:ascii="Times New Roman" w:hAnsi="Times New Roman"/>
          <w:sz w:val="28"/>
          <w:szCs w:val="28"/>
        </w:rPr>
        <w:t>, патрульно-маневренны</w:t>
      </w:r>
      <w:r w:rsidR="00454411">
        <w:rPr>
          <w:rFonts w:ascii="Times New Roman" w:hAnsi="Times New Roman"/>
          <w:sz w:val="28"/>
          <w:szCs w:val="28"/>
        </w:rPr>
        <w:t>ми</w:t>
      </w:r>
      <w:r w:rsidR="00454411" w:rsidRPr="00917F87">
        <w:rPr>
          <w:rFonts w:ascii="Times New Roman" w:hAnsi="Times New Roman"/>
          <w:sz w:val="28"/>
          <w:szCs w:val="28"/>
        </w:rPr>
        <w:t>,</w:t>
      </w:r>
      <w:r w:rsidR="00454411">
        <w:rPr>
          <w:rFonts w:ascii="Times New Roman" w:hAnsi="Times New Roman"/>
          <w:sz w:val="28"/>
          <w:szCs w:val="28"/>
        </w:rPr>
        <w:t xml:space="preserve"> </w:t>
      </w:r>
      <w:r w:rsidR="00454411" w:rsidRPr="00917F87">
        <w:rPr>
          <w:rFonts w:ascii="Times New Roman" w:hAnsi="Times New Roman"/>
          <w:sz w:val="28"/>
          <w:szCs w:val="28"/>
        </w:rPr>
        <w:t>маневренны</w:t>
      </w:r>
      <w:r w:rsidR="00454411">
        <w:rPr>
          <w:rFonts w:ascii="Times New Roman" w:hAnsi="Times New Roman"/>
          <w:sz w:val="28"/>
          <w:szCs w:val="28"/>
        </w:rPr>
        <w:t>ми</w:t>
      </w:r>
      <w:r w:rsidR="00454411" w:rsidRPr="00917F87">
        <w:rPr>
          <w:rFonts w:ascii="Times New Roman" w:hAnsi="Times New Roman"/>
          <w:sz w:val="28"/>
          <w:szCs w:val="28"/>
        </w:rPr>
        <w:t xml:space="preserve"> и патрульно-контрольны</w:t>
      </w:r>
      <w:r w:rsidR="00454411">
        <w:rPr>
          <w:rFonts w:ascii="Times New Roman" w:hAnsi="Times New Roman"/>
          <w:sz w:val="28"/>
          <w:szCs w:val="28"/>
        </w:rPr>
        <w:t>ми</w:t>
      </w:r>
      <w:r w:rsidR="00454411" w:rsidRPr="00917F87">
        <w:rPr>
          <w:rFonts w:ascii="Times New Roman" w:hAnsi="Times New Roman"/>
          <w:sz w:val="28"/>
          <w:szCs w:val="28"/>
        </w:rPr>
        <w:t xml:space="preserve"> групп</w:t>
      </w:r>
      <w:r w:rsidR="00454411">
        <w:rPr>
          <w:rFonts w:ascii="Times New Roman" w:hAnsi="Times New Roman"/>
          <w:sz w:val="28"/>
          <w:szCs w:val="28"/>
        </w:rPr>
        <w:t>ами</w:t>
      </w:r>
      <w:r w:rsidR="00454411" w:rsidRPr="00993F71">
        <w:rPr>
          <w:rFonts w:ascii="Times New Roman" w:hAnsi="Times New Roman" w:cs="Times New Roman"/>
          <w:sz w:val="28"/>
          <w:szCs w:val="28"/>
        </w:rPr>
        <w:t xml:space="preserve"> </w:t>
      </w:r>
      <w:r w:rsidRPr="00993F71">
        <w:rPr>
          <w:rFonts w:ascii="Times New Roman" w:hAnsi="Times New Roman" w:cs="Times New Roman"/>
          <w:sz w:val="28"/>
          <w:szCs w:val="28"/>
        </w:rPr>
        <w:t xml:space="preserve">с первичными средствами пожаротушения. </w:t>
      </w:r>
    </w:p>
    <w:p w:rsidR="00334112" w:rsidRDefault="009A5E9F" w:rsidP="00454411">
      <w:pPr>
        <w:pStyle w:val="a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93F71" w:rsidRPr="00993F71">
        <w:rPr>
          <w:rFonts w:ascii="Times New Roman" w:hAnsi="Times New Roman" w:cs="Times New Roman"/>
          <w:sz w:val="28"/>
          <w:szCs w:val="28"/>
        </w:rPr>
        <w:t xml:space="preserve">.  </w:t>
      </w:r>
      <w:r w:rsidR="006427B3">
        <w:rPr>
          <w:rFonts w:ascii="Times New Roman" w:hAnsi="Times New Roman" w:cs="Times New Roman"/>
          <w:sz w:val="28"/>
          <w:szCs w:val="28"/>
        </w:rPr>
        <w:t>Организация проведений мероприятий по устройству</w:t>
      </w:r>
      <w:r w:rsidR="003341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противопожарны</w:t>
      </w:r>
      <w:r w:rsidR="006427B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4112">
        <w:rPr>
          <w:rFonts w:ascii="Times New Roman" w:hAnsi="Times New Roman" w:cs="Times New Roman"/>
          <w:sz w:val="28"/>
          <w:szCs w:val="28"/>
        </w:rPr>
        <w:t>минерализованны</w:t>
      </w:r>
      <w:r w:rsidR="006427B3">
        <w:rPr>
          <w:rFonts w:ascii="Times New Roman" w:hAnsi="Times New Roman" w:cs="Times New Roman"/>
          <w:sz w:val="28"/>
          <w:szCs w:val="28"/>
        </w:rPr>
        <w:t>х</w:t>
      </w:r>
      <w:r w:rsidR="00334112">
        <w:rPr>
          <w:rFonts w:ascii="Times New Roman" w:hAnsi="Times New Roman" w:cs="Times New Roman"/>
          <w:sz w:val="28"/>
          <w:szCs w:val="28"/>
        </w:rPr>
        <w:t xml:space="preserve"> полос</w:t>
      </w:r>
      <w:r w:rsidR="006427B3">
        <w:rPr>
          <w:rFonts w:ascii="Times New Roman" w:hAnsi="Times New Roman" w:cs="Times New Roman"/>
          <w:sz w:val="28"/>
          <w:szCs w:val="28"/>
        </w:rPr>
        <w:t xml:space="preserve"> на границах</w:t>
      </w:r>
      <w:r w:rsidR="00334112">
        <w:rPr>
          <w:rFonts w:ascii="Times New Roman" w:hAnsi="Times New Roman" w:cs="Times New Roman"/>
          <w:sz w:val="28"/>
          <w:szCs w:val="28"/>
        </w:rPr>
        <w:t xml:space="preserve"> населенны</w:t>
      </w:r>
      <w:r w:rsidR="006427B3">
        <w:rPr>
          <w:rFonts w:ascii="Times New Roman" w:hAnsi="Times New Roman" w:cs="Times New Roman"/>
          <w:sz w:val="28"/>
          <w:szCs w:val="28"/>
        </w:rPr>
        <w:t>х</w:t>
      </w:r>
      <w:r w:rsidR="00334112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6427B3">
        <w:rPr>
          <w:rFonts w:ascii="Times New Roman" w:hAnsi="Times New Roman" w:cs="Times New Roman"/>
          <w:sz w:val="28"/>
          <w:szCs w:val="28"/>
        </w:rPr>
        <w:t>ов</w:t>
      </w:r>
      <w:r w:rsidR="00334112">
        <w:rPr>
          <w:rFonts w:ascii="Times New Roman" w:hAnsi="Times New Roman" w:cs="Times New Roman"/>
          <w:sz w:val="28"/>
          <w:szCs w:val="28"/>
        </w:rPr>
        <w:t>.</w:t>
      </w:r>
    </w:p>
    <w:p w:rsidR="00993F71" w:rsidRPr="00993F71" w:rsidRDefault="00993F71" w:rsidP="00993F71">
      <w:pPr>
        <w:pStyle w:val="af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F71" w:rsidRPr="00993F71" w:rsidRDefault="00993F71" w:rsidP="00993F71">
      <w:pPr>
        <w:pStyle w:val="af0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993F71" w:rsidRPr="00993F71" w:rsidSect="00980E94">
      <w:pgSz w:w="11907" w:h="16839" w:code="9"/>
      <w:pgMar w:top="567" w:right="567" w:bottom="568" w:left="1418" w:header="567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157" w:rsidRDefault="00171157" w:rsidP="00DD52E2">
      <w:r>
        <w:separator/>
      </w:r>
    </w:p>
  </w:endnote>
  <w:endnote w:type="continuationSeparator" w:id="0">
    <w:p w:rsidR="00171157" w:rsidRDefault="00171157" w:rsidP="00DD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157" w:rsidRDefault="00171157" w:rsidP="00DD52E2">
      <w:r>
        <w:separator/>
      </w:r>
    </w:p>
  </w:footnote>
  <w:footnote w:type="continuationSeparator" w:id="0">
    <w:p w:rsidR="00171157" w:rsidRDefault="00171157" w:rsidP="00DD52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7">
    <w:nsid w:val="045D1BD9"/>
    <w:multiLevelType w:val="hybridMultilevel"/>
    <w:tmpl w:val="806E5D2C"/>
    <w:lvl w:ilvl="0" w:tplc="C714E9F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3360B44"/>
    <w:multiLevelType w:val="hybridMultilevel"/>
    <w:tmpl w:val="44BC36DA"/>
    <w:lvl w:ilvl="0" w:tplc="497A1B3C">
      <w:start w:val="1"/>
      <w:numFmt w:val="decimal"/>
      <w:lvlText w:val="%1."/>
      <w:lvlJc w:val="left"/>
      <w:pPr>
        <w:ind w:left="1607" w:hanging="106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9">
    <w:nsid w:val="2BC32509"/>
    <w:multiLevelType w:val="hybridMultilevel"/>
    <w:tmpl w:val="96A0E51C"/>
    <w:lvl w:ilvl="0" w:tplc="F17CB5B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3CA003F1"/>
    <w:multiLevelType w:val="hybridMultilevel"/>
    <w:tmpl w:val="22208094"/>
    <w:lvl w:ilvl="0" w:tplc="1208041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47345134"/>
    <w:multiLevelType w:val="multilevel"/>
    <w:tmpl w:val="430A46A2"/>
    <w:lvl w:ilvl="0">
      <w:start w:val="1"/>
      <w:numFmt w:val="decimal"/>
      <w:lvlText w:val="%1."/>
      <w:lvlJc w:val="left"/>
      <w:pPr>
        <w:ind w:left="4613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4685" w:hanging="432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497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5333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33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69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693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05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413" w:hanging="2160"/>
      </w:pPr>
      <w:rPr>
        <w:rFonts w:cs="Times New Roman" w:hint="default"/>
      </w:rPr>
    </w:lvl>
  </w:abstractNum>
  <w:abstractNum w:abstractNumId="12">
    <w:nsid w:val="61BE104E"/>
    <w:multiLevelType w:val="hybridMultilevel"/>
    <w:tmpl w:val="AE9038B0"/>
    <w:lvl w:ilvl="0" w:tplc="1B18C6A8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6CDF6A08"/>
    <w:multiLevelType w:val="hybridMultilevel"/>
    <w:tmpl w:val="74D696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2"/>
  </w:num>
  <w:num w:numId="8">
    <w:abstractNumId w:val="10"/>
  </w:num>
  <w:num w:numId="9">
    <w:abstractNumId w:val="9"/>
  </w:num>
  <w:num w:numId="10">
    <w:abstractNumId w:val="7"/>
  </w:num>
  <w:num w:numId="11">
    <w:abstractNumId w:val="8"/>
  </w:num>
  <w:num w:numId="12">
    <w:abstractNumId w:val="11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314"/>
    <w:rsid w:val="00006817"/>
    <w:rsid w:val="000605BB"/>
    <w:rsid w:val="0006265C"/>
    <w:rsid w:val="00063456"/>
    <w:rsid w:val="000808D0"/>
    <w:rsid w:val="00091E4C"/>
    <w:rsid w:val="00093C50"/>
    <w:rsid w:val="000F1704"/>
    <w:rsid w:val="0012205F"/>
    <w:rsid w:val="00123F40"/>
    <w:rsid w:val="001326E9"/>
    <w:rsid w:val="001373A5"/>
    <w:rsid w:val="00147D2F"/>
    <w:rsid w:val="001625C5"/>
    <w:rsid w:val="00171157"/>
    <w:rsid w:val="001820BE"/>
    <w:rsid w:val="001A2A54"/>
    <w:rsid w:val="001D0183"/>
    <w:rsid w:val="001D1C7D"/>
    <w:rsid w:val="001F2161"/>
    <w:rsid w:val="001F5BCC"/>
    <w:rsid w:val="00206373"/>
    <w:rsid w:val="002076A2"/>
    <w:rsid w:val="00246BD5"/>
    <w:rsid w:val="0026318B"/>
    <w:rsid w:val="002716D3"/>
    <w:rsid w:val="002737B7"/>
    <w:rsid w:val="00274803"/>
    <w:rsid w:val="002B2479"/>
    <w:rsid w:val="002B41E4"/>
    <w:rsid w:val="002F4094"/>
    <w:rsid w:val="0031079C"/>
    <w:rsid w:val="0032008A"/>
    <w:rsid w:val="00332708"/>
    <w:rsid w:val="00334112"/>
    <w:rsid w:val="00344C23"/>
    <w:rsid w:val="00350E18"/>
    <w:rsid w:val="00384439"/>
    <w:rsid w:val="003C737E"/>
    <w:rsid w:val="004116A1"/>
    <w:rsid w:val="00434B17"/>
    <w:rsid w:val="00454411"/>
    <w:rsid w:val="0047412B"/>
    <w:rsid w:val="004E26BE"/>
    <w:rsid w:val="004F1DAC"/>
    <w:rsid w:val="004F4F46"/>
    <w:rsid w:val="00522EAF"/>
    <w:rsid w:val="00537D13"/>
    <w:rsid w:val="00561AC5"/>
    <w:rsid w:val="005632AE"/>
    <w:rsid w:val="00573043"/>
    <w:rsid w:val="00577DBC"/>
    <w:rsid w:val="005877CC"/>
    <w:rsid w:val="005B6BDF"/>
    <w:rsid w:val="006233A0"/>
    <w:rsid w:val="006263C0"/>
    <w:rsid w:val="006427B3"/>
    <w:rsid w:val="00685C3A"/>
    <w:rsid w:val="0069159A"/>
    <w:rsid w:val="006A6F4E"/>
    <w:rsid w:val="006D75CD"/>
    <w:rsid w:val="006F33E7"/>
    <w:rsid w:val="007021C4"/>
    <w:rsid w:val="007053AE"/>
    <w:rsid w:val="00710C04"/>
    <w:rsid w:val="00755F72"/>
    <w:rsid w:val="007978A6"/>
    <w:rsid w:val="007E29A3"/>
    <w:rsid w:val="0080623B"/>
    <w:rsid w:val="008162B7"/>
    <w:rsid w:val="00836F13"/>
    <w:rsid w:val="0085697F"/>
    <w:rsid w:val="00864DD8"/>
    <w:rsid w:val="008A668B"/>
    <w:rsid w:val="008D123C"/>
    <w:rsid w:val="00917F87"/>
    <w:rsid w:val="00930C88"/>
    <w:rsid w:val="00937B25"/>
    <w:rsid w:val="00961E48"/>
    <w:rsid w:val="00980E94"/>
    <w:rsid w:val="00993F71"/>
    <w:rsid w:val="009A0FD6"/>
    <w:rsid w:val="009A5E9F"/>
    <w:rsid w:val="009B3CFB"/>
    <w:rsid w:val="009C69BF"/>
    <w:rsid w:val="009F0F5D"/>
    <w:rsid w:val="00A23C21"/>
    <w:rsid w:val="00A27EDE"/>
    <w:rsid w:val="00A57AAF"/>
    <w:rsid w:val="00A63266"/>
    <w:rsid w:val="00A94EB4"/>
    <w:rsid w:val="00AA6537"/>
    <w:rsid w:val="00AD3E24"/>
    <w:rsid w:val="00AE0270"/>
    <w:rsid w:val="00AF3F7B"/>
    <w:rsid w:val="00B104C9"/>
    <w:rsid w:val="00B234CF"/>
    <w:rsid w:val="00B552E3"/>
    <w:rsid w:val="00B676E4"/>
    <w:rsid w:val="00B7590E"/>
    <w:rsid w:val="00BA0480"/>
    <w:rsid w:val="00BD551A"/>
    <w:rsid w:val="00BD6FE7"/>
    <w:rsid w:val="00BF66B0"/>
    <w:rsid w:val="00C01CB9"/>
    <w:rsid w:val="00C137A4"/>
    <w:rsid w:val="00C70605"/>
    <w:rsid w:val="00C875B2"/>
    <w:rsid w:val="00CA3664"/>
    <w:rsid w:val="00D70E5B"/>
    <w:rsid w:val="00DA67B9"/>
    <w:rsid w:val="00DD52E2"/>
    <w:rsid w:val="00E0592C"/>
    <w:rsid w:val="00E336A2"/>
    <w:rsid w:val="00E43D53"/>
    <w:rsid w:val="00E613A0"/>
    <w:rsid w:val="00E674F7"/>
    <w:rsid w:val="00E908AE"/>
    <w:rsid w:val="00EE4D45"/>
    <w:rsid w:val="00F00F6B"/>
    <w:rsid w:val="00F56960"/>
    <w:rsid w:val="00F6166B"/>
    <w:rsid w:val="00F62314"/>
    <w:rsid w:val="00F7294A"/>
    <w:rsid w:val="00FC5F10"/>
    <w:rsid w:val="00FF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Times New Roman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434B17"/>
    <w:pPr>
      <w:keepNext/>
      <w:widowControl/>
      <w:spacing w:before="240" w:after="60"/>
      <w:outlineLvl w:val="0"/>
    </w:pPr>
    <w:rPr>
      <w:rFonts w:ascii="Arial" w:hAnsi="Arial" w:cs="Arial"/>
      <w:b/>
      <w:bCs/>
      <w:color w:val="auto"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"/>
    <w:qFormat/>
    <w:rsid w:val="00434B17"/>
    <w:pPr>
      <w:keepNext/>
      <w:widowControl/>
      <w:jc w:val="center"/>
      <w:outlineLvl w:val="5"/>
    </w:pPr>
    <w:rPr>
      <w:rFonts w:ascii="Times New Roman" w:hAnsi="Times New Roman" w:cs="Times New Roman"/>
      <w:b/>
      <w:bCs/>
      <w:color w:val="auto"/>
      <w:sz w:val="32"/>
    </w:rPr>
  </w:style>
  <w:style w:type="paragraph" w:styleId="7">
    <w:name w:val="heading 7"/>
    <w:basedOn w:val="a"/>
    <w:next w:val="a"/>
    <w:link w:val="70"/>
    <w:uiPriority w:val="9"/>
    <w:qFormat/>
    <w:rsid w:val="00434B17"/>
    <w:pPr>
      <w:keepNext/>
      <w:widowControl/>
      <w:outlineLvl w:val="6"/>
    </w:pPr>
    <w:rPr>
      <w:rFonts w:ascii="Times New Roman" w:hAnsi="Times New Roman" w:cs="Times New Roman"/>
      <w:color w:val="auto"/>
      <w:sz w:val="28"/>
    </w:rPr>
  </w:style>
  <w:style w:type="paragraph" w:styleId="9">
    <w:name w:val="heading 9"/>
    <w:basedOn w:val="a"/>
    <w:next w:val="a"/>
    <w:link w:val="90"/>
    <w:uiPriority w:val="9"/>
    <w:qFormat/>
    <w:rsid w:val="00434B17"/>
    <w:pPr>
      <w:keepNext/>
      <w:widowControl/>
      <w:jc w:val="both"/>
      <w:outlineLvl w:val="8"/>
    </w:pPr>
    <w:rPr>
      <w:rFonts w:ascii="Times New Roman" w:hAnsi="Times New Roman" w:cs="Times New Roman"/>
      <w:color w:val="auto"/>
      <w:sz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34B17"/>
    <w:rPr>
      <w:rFonts w:ascii="Arial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"/>
    <w:locked/>
    <w:rsid w:val="00434B17"/>
    <w:rPr>
      <w:rFonts w:ascii="Times New Roman" w:hAnsi="Times New Roman" w:cs="Times New Roman"/>
      <w:b/>
      <w:bCs/>
      <w:sz w:val="32"/>
    </w:rPr>
  </w:style>
  <w:style w:type="character" w:customStyle="1" w:styleId="70">
    <w:name w:val="Заголовок 7 Знак"/>
    <w:basedOn w:val="a0"/>
    <w:link w:val="7"/>
    <w:uiPriority w:val="9"/>
    <w:locked/>
    <w:rsid w:val="00434B17"/>
    <w:rPr>
      <w:rFonts w:ascii="Times New Roman" w:hAnsi="Times New Roman" w:cs="Times New Roman"/>
      <w:sz w:val="28"/>
    </w:rPr>
  </w:style>
  <w:style w:type="character" w:customStyle="1" w:styleId="90">
    <w:name w:val="Заголовок 9 Знак"/>
    <w:basedOn w:val="a0"/>
    <w:link w:val="9"/>
    <w:uiPriority w:val="9"/>
    <w:locked/>
    <w:rsid w:val="00434B17"/>
    <w:rPr>
      <w:rFonts w:ascii="Times New Roman" w:hAnsi="Times New Roman" w:cs="Times New Roman"/>
      <w:sz w:val="28"/>
    </w:rPr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1"/>
    <w:uiPriority w:val="99"/>
    <w:locked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20">
    <w:name w:val="Основной текст (2)"/>
    <w:basedOn w:val="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61">
    <w:name w:val="Основной текст (6)_"/>
    <w:basedOn w:val="a0"/>
    <w:link w:val="62"/>
    <w:uiPriority w:val="99"/>
    <w:locked/>
    <w:rPr>
      <w:rFonts w:ascii="Gungsuh" w:eastAsia="Gungsuh" w:cs="Gungsuh"/>
      <w:noProof/>
      <w:w w:val="10"/>
      <w:sz w:val="18"/>
      <w:szCs w:val="18"/>
      <w:u w:val="none"/>
    </w:rPr>
  </w:style>
  <w:style w:type="character" w:customStyle="1" w:styleId="11">
    <w:name w:val="Основной текст Знак11"/>
    <w:basedOn w:val="a0"/>
    <w:uiPriority w:val="99"/>
    <w:semiHidden/>
    <w:rPr>
      <w:rFonts w:cs="Times New Roman"/>
      <w:color w:val="000000"/>
    </w:rPr>
  </w:style>
  <w:style w:type="character" w:customStyle="1" w:styleId="12">
    <w:name w:val="Заголовок №1 (2)_"/>
    <w:basedOn w:val="a0"/>
    <w:link w:val="121"/>
    <w:uiPriority w:val="99"/>
    <w:locked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120">
    <w:name w:val="Заголовок №1 (2)"/>
    <w:basedOn w:val="1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22">
    <w:name w:val="Основной текст (2)2"/>
    <w:basedOn w:val="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paragraph" w:styleId="a4">
    <w:name w:val="Body Text"/>
    <w:basedOn w:val="a"/>
    <w:link w:val="a5"/>
    <w:uiPriority w:val="99"/>
    <w:pPr>
      <w:shd w:val="clear" w:color="auto" w:fill="FFFFFF"/>
      <w:spacing w:line="312" w:lineRule="exact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100">
    <w:name w:val="Основной текст Знак10"/>
    <w:basedOn w:val="a0"/>
    <w:uiPriority w:val="99"/>
    <w:semiHidden/>
    <w:rPr>
      <w:rFonts w:cs="Times New Roman"/>
      <w:color w:val="00000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color w:val="000000"/>
    </w:rPr>
  </w:style>
  <w:style w:type="character" w:customStyle="1" w:styleId="91">
    <w:name w:val="Основной текст Знак9"/>
    <w:basedOn w:val="a0"/>
    <w:uiPriority w:val="99"/>
    <w:semiHidden/>
    <w:rPr>
      <w:rFonts w:cs="Times New Roman"/>
      <w:color w:val="000000"/>
    </w:rPr>
  </w:style>
  <w:style w:type="character" w:customStyle="1" w:styleId="8">
    <w:name w:val="Основной текст Знак8"/>
    <w:basedOn w:val="a0"/>
    <w:uiPriority w:val="99"/>
    <w:semiHidden/>
    <w:rPr>
      <w:rFonts w:cs="Times New Roman"/>
      <w:color w:val="000000"/>
    </w:rPr>
  </w:style>
  <w:style w:type="character" w:customStyle="1" w:styleId="71">
    <w:name w:val="Основной текст Знак7"/>
    <w:basedOn w:val="a0"/>
    <w:uiPriority w:val="99"/>
    <w:semiHidden/>
    <w:rPr>
      <w:rFonts w:cs="Times New Roman"/>
      <w:color w:val="000000"/>
    </w:rPr>
  </w:style>
  <w:style w:type="character" w:customStyle="1" w:styleId="63">
    <w:name w:val="Основной текст Знак6"/>
    <w:basedOn w:val="a0"/>
    <w:uiPriority w:val="99"/>
    <w:semiHidden/>
    <w:rPr>
      <w:rFonts w:cs="Times New Roman"/>
      <w:color w:val="000000"/>
    </w:rPr>
  </w:style>
  <w:style w:type="character" w:customStyle="1" w:styleId="5">
    <w:name w:val="Основной текст Знак5"/>
    <w:basedOn w:val="a0"/>
    <w:uiPriority w:val="99"/>
    <w:semiHidden/>
    <w:rPr>
      <w:rFonts w:cs="Times New Roman"/>
      <w:color w:val="000000"/>
    </w:rPr>
  </w:style>
  <w:style w:type="character" w:customStyle="1" w:styleId="4">
    <w:name w:val="Основной текст Знак4"/>
    <w:basedOn w:val="a0"/>
    <w:uiPriority w:val="99"/>
    <w:semiHidden/>
    <w:rPr>
      <w:rFonts w:cs="Times New Roman"/>
      <w:color w:val="000000"/>
    </w:rPr>
  </w:style>
  <w:style w:type="character" w:customStyle="1" w:styleId="3">
    <w:name w:val="Основной текст Знак3"/>
    <w:basedOn w:val="a0"/>
    <w:uiPriority w:val="99"/>
    <w:semiHidden/>
    <w:rPr>
      <w:rFonts w:cs="Times New Roman"/>
      <w:color w:val="000000"/>
    </w:rPr>
  </w:style>
  <w:style w:type="character" w:customStyle="1" w:styleId="23">
    <w:name w:val="Основной текст Знак2"/>
    <w:basedOn w:val="a0"/>
    <w:uiPriority w:val="99"/>
    <w:semiHidden/>
    <w:rPr>
      <w:rFonts w:cs="Courier New"/>
      <w:color w:val="000000"/>
    </w:rPr>
  </w:style>
  <w:style w:type="paragraph" w:customStyle="1" w:styleId="21">
    <w:name w:val="Основной текст (2)1"/>
    <w:basedOn w:val="a"/>
    <w:link w:val="2"/>
    <w:uiPriority w:val="99"/>
    <w:pPr>
      <w:shd w:val="clear" w:color="auto" w:fill="FFFFFF"/>
      <w:spacing w:after="180" w:line="240" w:lineRule="atLeast"/>
      <w:ind w:hanging="1240"/>
      <w:jc w:val="center"/>
    </w:pPr>
    <w:rPr>
      <w:rFonts w:ascii="Times New Roman" w:hAnsi="Times New Roman" w:cs="Times New Roman"/>
      <w:b/>
      <w:bCs/>
      <w:color w:val="auto"/>
      <w:spacing w:val="-10"/>
      <w:sz w:val="27"/>
      <w:szCs w:val="27"/>
    </w:rPr>
  </w:style>
  <w:style w:type="paragraph" w:customStyle="1" w:styleId="62">
    <w:name w:val="Основной текст (6)"/>
    <w:basedOn w:val="a"/>
    <w:link w:val="61"/>
    <w:uiPriority w:val="99"/>
    <w:pPr>
      <w:shd w:val="clear" w:color="auto" w:fill="FFFFFF"/>
      <w:spacing w:after="240" w:line="240" w:lineRule="atLeast"/>
    </w:pPr>
    <w:rPr>
      <w:rFonts w:ascii="Gungsuh" w:eastAsia="Gungsuh" w:cs="Gungsuh"/>
      <w:noProof/>
      <w:color w:val="auto"/>
      <w:w w:val="10"/>
      <w:sz w:val="18"/>
      <w:szCs w:val="18"/>
    </w:rPr>
  </w:style>
  <w:style w:type="paragraph" w:customStyle="1" w:styleId="121">
    <w:name w:val="Заголовок №1 (2)1"/>
    <w:basedOn w:val="a"/>
    <w:link w:val="12"/>
    <w:uiPriority w:val="99"/>
    <w:pPr>
      <w:shd w:val="clear" w:color="auto" w:fill="FFFFFF"/>
      <w:spacing w:before="240" w:after="360" w:line="240" w:lineRule="atLeast"/>
      <w:ind w:firstLine="700"/>
      <w:jc w:val="both"/>
      <w:outlineLvl w:val="0"/>
    </w:pPr>
    <w:rPr>
      <w:rFonts w:ascii="Times New Roman" w:hAnsi="Times New Roman" w:cs="Times New Roman"/>
      <w:b/>
      <w:bCs/>
      <w:color w:val="auto"/>
      <w:spacing w:val="-10"/>
      <w:sz w:val="27"/>
      <w:szCs w:val="27"/>
    </w:rPr>
  </w:style>
  <w:style w:type="paragraph" w:styleId="a6">
    <w:name w:val="Normal (Web)"/>
    <w:basedOn w:val="a"/>
    <w:uiPriority w:val="99"/>
    <w:unhideWhenUsed/>
    <w:rsid w:val="00434B17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apple-converted-space">
    <w:name w:val="apple-converted-space"/>
    <w:rsid w:val="00434B17"/>
  </w:style>
  <w:style w:type="paragraph" w:customStyle="1" w:styleId="ConsPlusTitle">
    <w:name w:val="ConsPlusTitle"/>
    <w:rsid w:val="00434B17"/>
    <w:pPr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caption"/>
    <w:basedOn w:val="a"/>
    <w:next w:val="a"/>
    <w:uiPriority w:val="35"/>
    <w:qFormat/>
    <w:rsid w:val="00434B17"/>
    <w:pPr>
      <w:widowControl/>
      <w:jc w:val="center"/>
    </w:pPr>
    <w:rPr>
      <w:rFonts w:ascii="Times New Roman" w:hAnsi="Times New Roman" w:cs="Times New Roman"/>
      <w:b/>
      <w:bCs/>
      <w:color w:val="auto"/>
      <w:sz w:val="28"/>
    </w:rPr>
  </w:style>
  <w:style w:type="paragraph" w:styleId="a8">
    <w:name w:val="header"/>
    <w:basedOn w:val="a"/>
    <w:link w:val="a9"/>
    <w:uiPriority w:val="99"/>
    <w:unhideWhenUsed/>
    <w:rsid w:val="00DD52E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DD52E2"/>
    <w:rPr>
      <w:rFonts w:cs="Times New Roman"/>
      <w:color w:val="000000"/>
    </w:rPr>
  </w:style>
  <w:style w:type="paragraph" w:styleId="aa">
    <w:name w:val="footer"/>
    <w:basedOn w:val="a"/>
    <w:link w:val="ab"/>
    <w:uiPriority w:val="99"/>
    <w:unhideWhenUsed/>
    <w:rsid w:val="00DD52E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DD52E2"/>
    <w:rPr>
      <w:rFonts w:cs="Times New Roman"/>
      <w:color w:val="000000"/>
    </w:rPr>
  </w:style>
  <w:style w:type="paragraph" w:styleId="ac">
    <w:name w:val="List Paragraph"/>
    <w:basedOn w:val="a"/>
    <w:uiPriority w:val="34"/>
    <w:qFormat/>
    <w:rsid w:val="001373A5"/>
    <w:pPr>
      <w:ind w:left="708"/>
    </w:pPr>
  </w:style>
  <w:style w:type="table" w:styleId="ad">
    <w:name w:val="Table Grid"/>
    <w:basedOn w:val="a1"/>
    <w:uiPriority w:val="59"/>
    <w:rsid w:val="00E43D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B234C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234CF"/>
    <w:rPr>
      <w:rFonts w:ascii="Tahoma" w:hAnsi="Tahoma" w:cs="Tahoma"/>
      <w:color w:val="000000"/>
      <w:sz w:val="16"/>
      <w:szCs w:val="16"/>
    </w:rPr>
  </w:style>
  <w:style w:type="paragraph" w:customStyle="1" w:styleId="ConsTitle">
    <w:name w:val="ConsTitle"/>
    <w:rsid w:val="0006345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Nonformat">
    <w:name w:val="ConsNonformat"/>
    <w:rsid w:val="0047412B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customStyle="1" w:styleId="ConsNormal">
    <w:name w:val="ConsNormal"/>
    <w:rsid w:val="0047412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rsid w:val="00C875B2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C875B2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13">
    <w:name w:val="Знак Знак Знак Знак Знак1"/>
    <w:basedOn w:val="a"/>
    <w:rsid w:val="00C875B2"/>
    <w:pPr>
      <w:adjustRightInd w:val="0"/>
      <w:spacing w:after="160" w:line="240" w:lineRule="exact"/>
      <w:jc w:val="right"/>
    </w:pPr>
    <w:rPr>
      <w:rFonts w:ascii="Times New Roman" w:hAnsi="Times New Roman" w:cs="Times New Roman"/>
      <w:color w:val="auto"/>
      <w:sz w:val="20"/>
      <w:szCs w:val="20"/>
      <w:lang w:val="en-GB" w:eastAsia="en-US"/>
    </w:rPr>
  </w:style>
  <w:style w:type="paragraph" w:styleId="af0">
    <w:name w:val="No Spacing"/>
    <w:uiPriority w:val="1"/>
    <w:qFormat/>
    <w:rsid w:val="00F7294A"/>
    <w:pPr>
      <w:widowControl w:val="0"/>
    </w:pPr>
    <w:rPr>
      <w:color w:val="000000"/>
    </w:rPr>
  </w:style>
  <w:style w:type="paragraph" w:styleId="HTML">
    <w:name w:val="HTML Preformatted"/>
    <w:basedOn w:val="a"/>
    <w:link w:val="HTML0"/>
    <w:uiPriority w:val="99"/>
    <w:rsid w:val="000808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color w:val="auto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locked/>
    <w:rsid w:val="000808D0"/>
    <w:rPr>
      <w:rFonts w:cs="Times New Roman"/>
      <w:sz w:val="20"/>
      <w:szCs w:val="20"/>
      <w:lang w:val="x-none" w:eastAsia="ar-SA" w:bidi="ar-SA"/>
    </w:rPr>
  </w:style>
  <w:style w:type="paragraph" w:customStyle="1" w:styleId="14">
    <w:name w:val="Текст1"/>
    <w:basedOn w:val="a"/>
    <w:rsid w:val="00993F71"/>
    <w:pPr>
      <w:widowControl/>
      <w:suppressAutoHyphens/>
    </w:pPr>
    <w:rPr>
      <w:color w:val="auto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Times New Roman" w:hAnsi="Courier New" w:cs="Courier New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434B17"/>
    <w:pPr>
      <w:keepNext/>
      <w:widowControl/>
      <w:spacing w:before="240" w:after="60"/>
      <w:outlineLvl w:val="0"/>
    </w:pPr>
    <w:rPr>
      <w:rFonts w:ascii="Arial" w:hAnsi="Arial" w:cs="Arial"/>
      <w:b/>
      <w:bCs/>
      <w:color w:val="auto"/>
      <w:kern w:val="32"/>
      <w:sz w:val="32"/>
      <w:szCs w:val="32"/>
    </w:rPr>
  </w:style>
  <w:style w:type="paragraph" w:styleId="6">
    <w:name w:val="heading 6"/>
    <w:basedOn w:val="a"/>
    <w:next w:val="a"/>
    <w:link w:val="60"/>
    <w:uiPriority w:val="9"/>
    <w:qFormat/>
    <w:rsid w:val="00434B17"/>
    <w:pPr>
      <w:keepNext/>
      <w:widowControl/>
      <w:jc w:val="center"/>
      <w:outlineLvl w:val="5"/>
    </w:pPr>
    <w:rPr>
      <w:rFonts w:ascii="Times New Roman" w:hAnsi="Times New Roman" w:cs="Times New Roman"/>
      <w:b/>
      <w:bCs/>
      <w:color w:val="auto"/>
      <w:sz w:val="32"/>
    </w:rPr>
  </w:style>
  <w:style w:type="paragraph" w:styleId="7">
    <w:name w:val="heading 7"/>
    <w:basedOn w:val="a"/>
    <w:next w:val="a"/>
    <w:link w:val="70"/>
    <w:uiPriority w:val="9"/>
    <w:qFormat/>
    <w:rsid w:val="00434B17"/>
    <w:pPr>
      <w:keepNext/>
      <w:widowControl/>
      <w:outlineLvl w:val="6"/>
    </w:pPr>
    <w:rPr>
      <w:rFonts w:ascii="Times New Roman" w:hAnsi="Times New Roman" w:cs="Times New Roman"/>
      <w:color w:val="auto"/>
      <w:sz w:val="28"/>
    </w:rPr>
  </w:style>
  <w:style w:type="paragraph" w:styleId="9">
    <w:name w:val="heading 9"/>
    <w:basedOn w:val="a"/>
    <w:next w:val="a"/>
    <w:link w:val="90"/>
    <w:uiPriority w:val="9"/>
    <w:qFormat/>
    <w:rsid w:val="00434B17"/>
    <w:pPr>
      <w:keepNext/>
      <w:widowControl/>
      <w:jc w:val="both"/>
      <w:outlineLvl w:val="8"/>
    </w:pPr>
    <w:rPr>
      <w:rFonts w:ascii="Times New Roman" w:hAnsi="Times New Roman" w:cs="Times New Roman"/>
      <w:color w:val="auto"/>
      <w:sz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34B17"/>
    <w:rPr>
      <w:rFonts w:ascii="Arial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uiPriority w:val="9"/>
    <w:locked/>
    <w:rsid w:val="00434B17"/>
    <w:rPr>
      <w:rFonts w:ascii="Times New Roman" w:hAnsi="Times New Roman" w:cs="Times New Roman"/>
      <w:b/>
      <w:bCs/>
      <w:sz w:val="32"/>
    </w:rPr>
  </w:style>
  <w:style w:type="character" w:customStyle="1" w:styleId="70">
    <w:name w:val="Заголовок 7 Знак"/>
    <w:basedOn w:val="a0"/>
    <w:link w:val="7"/>
    <w:uiPriority w:val="9"/>
    <w:locked/>
    <w:rsid w:val="00434B17"/>
    <w:rPr>
      <w:rFonts w:ascii="Times New Roman" w:hAnsi="Times New Roman" w:cs="Times New Roman"/>
      <w:sz w:val="28"/>
    </w:rPr>
  </w:style>
  <w:style w:type="character" w:customStyle="1" w:styleId="90">
    <w:name w:val="Заголовок 9 Знак"/>
    <w:basedOn w:val="a0"/>
    <w:link w:val="9"/>
    <w:uiPriority w:val="9"/>
    <w:locked/>
    <w:rsid w:val="00434B17"/>
    <w:rPr>
      <w:rFonts w:ascii="Times New Roman" w:hAnsi="Times New Roman" w:cs="Times New Roman"/>
      <w:sz w:val="28"/>
    </w:rPr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1"/>
    <w:uiPriority w:val="99"/>
    <w:locked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20">
    <w:name w:val="Основной текст (2)"/>
    <w:basedOn w:val="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61">
    <w:name w:val="Основной текст (6)_"/>
    <w:basedOn w:val="a0"/>
    <w:link w:val="62"/>
    <w:uiPriority w:val="99"/>
    <w:locked/>
    <w:rPr>
      <w:rFonts w:ascii="Gungsuh" w:eastAsia="Gungsuh" w:cs="Gungsuh"/>
      <w:noProof/>
      <w:w w:val="10"/>
      <w:sz w:val="18"/>
      <w:szCs w:val="18"/>
      <w:u w:val="none"/>
    </w:rPr>
  </w:style>
  <w:style w:type="character" w:customStyle="1" w:styleId="11">
    <w:name w:val="Основной текст Знак11"/>
    <w:basedOn w:val="a0"/>
    <w:uiPriority w:val="99"/>
    <w:semiHidden/>
    <w:rPr>
      <w:rFonts w:cs="Times New Roman"/>
      <w:color w:val="000000"/>
    </w:rPr>
  </w:style>
  <w:style w:type="character" w:customStyle="1" w:styleId="12">
    <w:name w:val="Заголовок №1 (2)_"/>
    <w:basedOn w:val="a0"/>
    <w:link w:val="121"/>
    <w:uiPriority w:val="99"/>
    <w:locked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120">
    <w:name w:val="Заголовок №1 (2)"/>
    <w:basedOn w:val="1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character" w:customStyle="1" w:styleId="22">
    <w:name w:val="Основной текст (2)2"/>
    <w:basedOn w:val="2"/>
    <w:uiPriority w:val="99"/>
    <w:rPr>
      <w:rFonts w:ascii="Times New Roman" w:hAnsi="Times New Roman" w:cs="Times New Roman"/>
      <w:b/>
      <w:bCs/>
      <w:spacing w:val="-10"/>
      <w:sz w:val="27"/>
      <w:szCs w:val="27"/>
      <w:u w:val="none"/>
    </w:rPr>
  </w:style>
  <w:style w:type="paragraph" w:styleId="a4">
    <w:name w:val="Body Text"/>
    <w:basedOn w:val="a"/>
    <w:link w:val="a5"/>
    <w:uiPriority w:val="99"/>
    <w:pPr>
      <w:shd w:val="clear" w:color="auto" w:fill="FFFFFF"/>
      <w:spacing w:line="312" w:lineRule="exact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100">
    <w:name w:val="Основной текст Знак10"/>
    <w:basedOn w:val="a0"/>
    <w:uiPriority w:val="99"/>
    <w:semiHidden/>
    <w:rPr>
      <w:rFonts w:cs="Times New Roman"/>
      <w:color w:val="00000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color w:val="000000"/>
    </w:rPr>
  </w:style>
  <w:style w:type="character" w:customStyle="1" w:styleId="91">
    <w:name w:val="Основной текст Знак9"/>
    <w:basedOn w:val="a0"/>
    <w:uiPriority w:val="99"/>
    <w:semiHidden/>
    <w:rPr>
      <w:rFonts w:cs="Times New Roman"/>
      <w:color w:val="000000"/>
    </w:rPr>
  </w:style>
  <w:style w:type="character" w:customStyle="1" w:styleId="8">
    <w:name w:val="Основной текст Знак8"/>
    <w:basedOn w:val="a0"/>
    <w:uiPriority w:val="99"/>
    <w:semiHidden/>
    <w:rPr>
      <w:rFonts w:cs="Times New Roman"/>
      <w:color w:val="000000"/>
    </w:rPr>
  </w:style>
  <w:style w:type="character" w:customStyle="1" w:styleId="71">
    <w:name w:val="Основной текст Знак7"/>
    <w:basedOn w:val="a0"/>
    <w:uiPriority w:val="99"/>
    <w:semiHidden/>
    <w:rPr>
      <w:rFonts w:cs="Times New Roman"/>
      <w:color w:val="000000"/>
    </w:rPr>
  </w:style>
  <w:style w:type="character" w:customStyle="1" w:styleId="63">
    <w:name w:val="Основной текст Знак6"/>
    <w:basedOn w:val="a0"/>
    <w:uiPriority w:val="99"/>
    <w:semiHidden/>
    <w:rPr>
      <w:rFonts w:cs="Times New Roman"/>
      <w:color w:val="000000"/>
    </w:rPr>
  </w:style>
  <w:style w:type="character" w:customStyle="1" w:styleId="5">
    <w:name w:val="Основной текст Знак5"/>
    <w:basedOn w:val="a0"/>
    <w:uiPriority w:val="99"/>
    <w:semiHidden/>
    <w:rPr>
      <w:rFonts w:cs="Times New Roman"/>
      <w:color w:val="000000"/>
    </w:rPr>
  </w:style>
  <w:style w:type="character" w:customStyle="1" w:styleId="4">
    <w:name w:val="Основной текст Знак4"/>
    <w:basedOn w:val="a0"/>
    <w:uiPriority w:val="99"/>
    <w:semiHidden/>
    <w:rPr>
      <w:rFonts w:cs="Times New Roman"/>
      <w:color w:val="000000"/>
    </w:rPr>
  </w:style>
  <w:style w:type="character" w:customStyle="1" w:styleId="3">
    <w:name w:val="Основной текст Знак3"/>
    <w:basedOn w:val="a0"/>
    <w:uiPriority w:val="99"/>
    <w:semiHidden/>
    <w:rPr>
      <w:rFonts w:cs="Times New Roman"/>
      <w:color w:val="000000"/>
    </w:rPr>
  </w:style>
  <w:style w:type="character" w:customStyle="1" w:styleId="23">
    <w:name w:val="Основной текст Знак2"/>
    <w:basedOn w:val="a0"/>
    <w:uiPriority w:val="99"/>
    <w:semiHidden/>
    <w:rPr>
      <w:rFonts w:cs="Courier New"/>
      <w:color w:val="000000"/>
    </w:rPr>
  </w:style>
  <w:style w:type="paragraph" w:customStyle="1" w:styleId="21">
    <w:name w:val="Основной текст (2)1"/>
    <w:basedOn w:val="a"/>
    <w:link w:val="2"/>
    <w:uiPriority w:val="99"/>
    <w:pPr>
      <w:shd w:val="clear" w:color="auto" w:fill="FFFFFF"/>
      <w:spacing w:after="180" w:line="240" w:lineRule="atLeast"/>
      <w:ind w:hanging="1240"/>
      <w:jc w:val="center"/>
    </w:pPr>
    <w:rPr>
      <w:rFonts w:ascii="Times New Roman" w:hAnsi="Times New Roman" w:cs="Times New Roman"/>
      <w:b/>
      <w:bCs/>
      <w:color w:val="auto"/>
      <w:spacing w:val="-10"/>
      <w:sz w:val="27"/>
      <w:szCs w:val="27"/>
    </w:rPr>
  </w:style>
  <w:style w:type="paragraph" w:customStyle="1" w:styleId="62">
    <w:name w:val="Основной текст (6)"/>
    <w:basedOn w:val="a"/>
    <w:link w:val="61"/>
    <w:uiPriority w:val="99"/>
    <w:pPr>
      <w:shd w:val="clear" w:color="auto" w:fill="FFFFFF"/>
      <w:spacing w:after="240" w:line="240" w:lineRule="atLeast"/>
    </w:pPr>
    <w:rPr>
      <w:rFonts w:ascii="Gungsuh" w:eastAsia="Gungsuh" w:cs="Gungsuh"/>
      <w:noProof/>
      <w:color w:val="auto"/>
      <w:w w:val="10"/>
      <w:sz w:val="18"/>
      <w:szCs w:val="18"/>
    </w:rPr>
  </w:style>
  <w:style w:type="paragraph" w:customStyle="1" w:styleId="121">
    <w:name w:val="Заголовок №1 (2)1"/>
    <w:basedOn w:val="a"/>
    <w:link w:val="12"/>
    <w:uiPriority w:val="99"/>
    <w:pPr>
      <w:shd w:val="clear" w:color="auto" w:fill="FFFFFF"/>
      <w:spacing w:before="240" w:after="360" w:line="240" w:lineRule="atLeast"/>
      <w:ind w:firstLine="700"/>
      <w:jc w:val="both"/>
      <w:outlineLvl w:val="0"/>
    </w:pPr>
    <w:rPr>
      <w:rFonts w:ascii="Times New Roman" w:hAnsi="Times New Roman" w:cs="Times New Roman"/>
      <w:b/>
      <w:bCs/>
      <w:color w:val="auto"/>
      <w:spacing w:val="-10"/>
      <w:sz w:val="27"/>
      <w:szCs w:val="27"/>
    </w:rPr>
  </w:style>
  <w:style w:type="paragraph" w:styleId="a6">
    <w:name w:val="Normal (Web)"/>
    <w:basedOn w:val="a"/>
    <w:uiPriority w:val="99"/>
    <w:unhideWhenUsed/>
    <w:rsid w:val="00434B17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apple-converted-space">
    <w:name w:val="apple-converted-space"/>
    <w:rsid w:val="00434B17"/>
  </w:style>
  <w:style w:type="paragraph" w:customStyle="1" w:styleId="ConsPlusTitle">
    <w:name w:val="ConsPlusTitle"/>
    <w:rsid w:val="00434B17"/>
    <w:pPr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caption"/>
    <w:basedOn w:val="a"/>
    <w:next w:val="a"/>
    <w:uiPriority w:val="35"/>
    <w:qFormat/>
    <w:rsid w:val="00434B17"/>
    <w:pPr>
      <w:widowControl/>
      <w:jc w:val="center"/>
    </w:pPr>
    <w:rPr>
      <w:rFonts w:ascii="Times New Roman" w:hAnsi="Times New Roman" w:cs="Times New Roman"/>
      <w:b/>
      <w:bCs/>
      <w:color w:val="auto"/>
      <w:sz w:val="28"/>
    </w:rPr>
  </w:style>
  <w:style w:type="paragraph" w:styleId="a8">
    <w:name w:val="header"/>
    <w:basedOn w:val="a"/>
    <w:link w:val="a9"/>
    <w:uiPriority w:val="99"/>
    <w:unhideWhenUsed/>
    <w:rsid w:val="00DD52E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DD52E2"/>
    <w:rPr>
      <w:rFonts w:cs="Times New Roman"/>
      <w:color w:val="000000"/>
    </w:rPr>
  </w:style>
  <w:style w:type="paragraph" w:styleId="aa">
    <w:name w:val="footer"/>
    <w:basedOn w:val="a"/>
    <w:link w:val="ab"/>
    <w:uiPriority w:val="99"/>
    <w:unhideWhenUsed/>
    <w:rsid w:val="00DD52E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DD52E2"/>
    <w:rPr>
      <w:rFonts w:cs="Times New Roman"/>
      <w:color w:val="000000"/>
    </w:rPr>
  </w:style>
  <w:style w:type="paragraph" w:styleId="ac">
    <w:name w:val="List Paragraph"/>
    <w:basedOn w:val="a"/>
    <w:uiPriority w:val="34"/>
    <w:qFormat/>
    <w:rsid w:val="001373A5"/>
    <w:pPr>
      <w:ind w:left="708"/>
    </w:pPr>
  </w:style>
  <w:style w:type="table" w:styleId="ad">
    <w:name w:val="Table Grid"/>
    <w:basedOn w:val="a1"/>
    <w:uiPriority w:val="59"/>
    <w:rsid w:val="00E43D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B234C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234CF"/>
    <w:rPr>
      <w:rFonts w:ascii="Tahoma" w:hAnsi="Tahoma" w:cs="Tahoma"/>
      <w:color w:val="000000"/>
      <w:sz w:val="16"/>
      <w:szCs w:val="16"/>
    </w:rPr>
  </w:style>
  <w:style w:type="paragraph" w:customStyle="1" w:styleId="ConsTitle">
    <w:name w:val="ConsTitle"/>
    <w:rsid w:val="0006345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Nonformat">
    <w:name w:val="ConsNonformat"/>
    <w:rsid w:val="0047412B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customStyle="1" w:styleId="ConsNormal">
    <w:name w:val="ConsNormal"/>
    <w:rsid w:val="0047412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rsid w:val="00C875B2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C875B2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13">
    <w:name w:val="Знак Знак Знак Знак Знак1"/>
    <w:basedOn w:val="a"/>
    <w:rsid w:val="00C875B2"/>
    <w:pPr>
      <w:adjustRightInd w:val="0"/>
      <w:spacing w:after="160" w:line="240" w:lineRule="exact"/>
      <w:jc w:val="right"/>
    </w:pPr>
    <w:rPr>
      <w:rFonts w:ascii="Times New Roman" w:hAnsi="Times New Roman" w:cs="Times New Roman"/>
      <w:color w:val="auto"/>
      <w:sz w:val="20"/>
      <w:szCs w:val="20"/>
      <w:lang w:val="en-GB" w:eastAsia="en-US"/>
    </w:rPr>
  </w:style>
  <w:style w:type="paragraph" w:styleId="af0">
    <w:name w:val="No Spacing"/>
    <w:uiPriority w:val="1"/>
    <w:qFormat/>
    <w:rsid w:val="00F7294A"/>
    <w:pPr>
      <w:widowControl w:val="0"/>
    </w:pPr>
    <w:rPr>
      <w:color w:val="000000"/>
    </w:rPr>
  </w:style>
  <w:style w:type="paragraph" w:styleId="HTML">
    <w:name w:val="HTML Preformatted"/>
    <w:basedOn w:val="a"/>
    <w:link w:val="HTML0"/>
    <w:uiPriority w:val="99"/>
    <w:rsid w:val="000808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color w:val="auto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locked/>
    <w:rsid w:val="000808D0"/>
    <w:rPr>
      <w:rFonts w:cs="Times New Roman"/>
      <w:sz w:val="20"/>
      <w:szCs w:val="20"/>
      <w:lang w:val="x-none" w:eastAsia="ar-SA" w:bidi="ar-SA"/>
    </w:rPr>
  </w:style>
  <w:style w:type="paragraph" w:customStyle="1" w:styleId="14">
    <w:name w:val="Текст1"/>
    <w:basedOn w:val="a"/>
    <w:rsid w:val="00993F71"/>
    <w:pPr>
      <w:widowControl/>
      <w:suppressAutoHyphens/>
    </w:pPr>
    <w:rPr>
      <w:color w:val="auto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02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7AC3E-85F3-43B3-8393-A17E62F7B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Admin</cp:lastModifiedBy>
  <cp:revision>2</cp:revision>
  <cp:lastPrinted>2017-11-02T10:32:00Z</cp:lastPrinted>
  <dcterms:created xsi:type="dcterms:W3CDTF">2017-11-08T04:35:00Z</dcterms:created>
  <dcterms:modified xsi:type="dcterms:W3CDTF">2017-11-08T04:35:00Z</dcterms:modified>
</cp:coreProperties>
</file>